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DFEB4" w14:textId="3F0BC24A" w:rsidR="00F37651" w:rsidRPr="0074521E" w:rsidRDefault="0074521E" w:rsidP="005673B8">
      <w:pPr>
        <w:pStyle w:val="Title"/>
        <w:rPr>
          <w:rFonts w:cs="Arial"/>
        </w:rPr>
      </w:pPr>
      <w:r w:rsidRPr="0074521E">
        <w:rPr>
          <w:rFonts w:cs="Arial"/>
        </w:rPr>
        <w:t>Senior Planner’s report</w:t>
      </w:r>
    </w:p>
    <w:tbl>
      <w:tblPr>
        <w:tblW w:w="5000" w:type="pct"/>
        <w:tblLayout w:type="fixed"/>
        <w:tblCellMar>
          <w:left w:w="0" w:type="dxa"/>
          <w:right w:w="0" w:type="dxa"/>
        </w:tblCellMar>
        <w:tblLook w:val="04A0" w:firstRow="1" w:lastRow="0" w:firstColumn="1" w:lastColumn="0" w:noHBand="0" w:noVBand="1"/>
        <w:tblDescription w:val="Memo information table"/>
      </w:tblPr>
      <w:tblGrid>
        <w:gridCol w:w="1357"/>
        <w:gridCol w:w="7283"/>
      </w:tblGrid>
      <w:tr w:rsidR="005673B8" w:rsidRPr="0074521E" w14:paraId="5AFBA8D7" w14:textId="77777777" w:rsidTr="00431C47">
        <w:trPr>
          <w:cantSplit/>
        </w:trPr>
        <w:tc>
          <w:tcPr>
            <w:tcW w:w="1357" w:type="dxa"/>
          </w:tcPr>
          <w:p w14:paraId="291121B3" w14:textId="77777777" w:rsidR="005673B8" w:rsidRPr="0074521E" w:rsidRDefault="002F4103" w:rsidP="005673B8">
            <w:pPr>
              <w:pStyle w:val="Heading1"/>
              <w:rPr>
                <w:rFonts w:ascii="Arial" w:hAnsi="Arial" w:cs="Arial"/>
              </w:rPr>
            </w:pPr>
            <w:sdt>
              <w:sdtPr>
                <w:rPr>
                  <w:rFonts w:ascii="Arial" w:hAnsi="Arial" w:cs="Arial"/>
                </w:rPr>
                <w:alias w:val="To:"/>
                <w:tag w:val="To:"/>
                <w:id w:val="1046877984"/>
                <w:placeholder>
                  <w:docPart w:val="10FCBAA8069D46B4B6AB075017E2E753"/>
                </w:placeholder>
                <w:temporary/>
                <w:showingPlcHdr/>
                <w15:appearance w15:val="hidden"/>
              </w:sdtPr>
              <w:sdtEndPr/>
              <w:sdtContent>
                <w:r w:rsidR="00020E86" w:rsidRPr="0074521E">
                  <w:rPr>
                    <w:rFonts w:ascii="Arial" w:hAnsi="Arial" w:cs="Arial"/>
                  </w:rPr>
                  <w:t>to</w:t>
                </w:r>
              </w:sdtContent>
            </w:sdt>
            <w:r w:rsidR="005673B8" w:rsidRPr="0074521E">
              <w:rPr>
                <w:rFonts w:ascii="Arial" w:hAnsi="Arial" w:cs="Arial"/>
              </w:rPr>
              <w:t>:</w:t>
            </w:r>
          </w:p>
        </w:tc>
        <w:tc>
          <w:tcPr>
            <w:tcW w:w="7283" w:type="dxa"/>
          </w:tcPr>
          <w:p w14:paraId="11468F7F" w14:textId="651CBF49" w:rsidR="005673B8" w:rsidRPr="0074521E" w:rsidRDefault="0074521E" w:rsidP="0074521E">
            <w:pPr>
              <w:pStyle w:val="Heading2"/>
            </w:pPr>
            <w:r>
              <w:t>Dawson Regional Planning Commission</w:t>
            </w:r>
          </w:p>
        </w:tc>
      </w:tr>
      <w:tr w:rsidR="005673B8" w:rsidRPr="0074521E" w14:paraId="06F52D0F" w14:textId="77777777" w:rsidTr="00431C47">
        <w:trPr>
          <w:cantSplit/>
        </w:trPr>
        <w:tc>
          <w:tcPr>
            <w:tcW w:w="1357" w:type="dxa"/>
          </w:tcPr>
          <w:p w14:paraId="038938AB" w14:textId="77777777" w:rsidR="005673B8" w:rsidRPr="0074521E" w:rsidRDefault="002F4103" w:rsidP="005673B8">
            <w:pPr>
              <w:pStyle w:val="Heading1"/>
              <w:rPr>
                <w:rFonts w:ascii="Arial" w:hAnsi="Arial" w:cs="Arial"/>
              </w:rPr>
            </w:pPr>
            <w:sdt>
              <w:sdtPr>
                <w:rPr>
                  <w:rFonts w:ascii="Arial" w:hAnsi="Arial" w:cs="Arial"/>
                </w:rPr>
                <w:alias w:val="From:"/>
                <w:tag w:val="From:"/>
                <w:id w:val="-628706206"/>
                <w:placeholder>
                  <w:docPart w:val="9BB9914125EB494AA45B2502555B1196"/>
                </w:placeholder>
                <w:temporary/>
                <w:showingPlcHdr/>
                <w15:appearance w15:val="hidden"/>
              </w:sdtPr>
              <w:sdtEndPr/>
              <w:sdtContent>
                <w:r w:rsidR="00020E86" w:rsidRPr="0074521E">
                  <w:rPr>
                    <w:rFonts w:ascii="Arial" w:hAnsi="Arial" w:cs="Arial"/>
                  </w:rPr>
                  <w:t>from</w:t>
                </w:r>
              </w:sdtContent>
            </w:sdt>
            <w:r w:rsidR="005673B8" w:rsidRPr="0074521E">
              <w:rPr>
                <w:rFonts w:ascii="Arial" w:hAnsi="Arial" w:cs="Arial"/>
              </w:rPr>
              <w:t>:</w:t>
            </w:r>
          </w:p>
        </w:tc>
        <w:tc>
          <w:tcPr>
            <w:tcW w:w="7283" w:type="dxa"/>
          </w:tcPr>
          <w:p w14:paraId="424FB590" w14:textId="0B0128CF" w:rsidR="005673B8" w:rsidRPr="0074521E" w:rsidRDefault="0074521E" w:rsidP="007A1081">
            <w:pPr>
              <w:pStyle w:val="Heading2"/>
              <w:rPr>
                <w:rFonts w:cs="Arial"/>
              </w:rPr>
            </w:pPr>
            <w:r w:rsidRPr="0074521E">
              <w:rPr>
                <w:rFonts w:cs="Arial"/>
              </w:rPr>
              <w:t>Tim Van Hinte</w:t>
            </w:r>
          </w:p>
        </w:tc>
      </w:tr>
      <w:tr w:rsidR="005673B8" w:rsidRPr="0074521E" w14:paraId="5A99D9AF" w14:textId="77777777" w:rsidTr="00431C47">
        <w:trPr>
          <w:cantSplit/>
        </w:trPr>
        <w:tc>
          <w:tcPr>
            <w:tcW w:w="1357" w:type="dxa"/>
          </w:tcPr>
          <w:p w14:paraId="06CE4077" w14:textId="77777777" w:rsidR="005673B8" w:rsidRPr="0074521E" w:rsidRDefault="002F4103" w:rsidP="005673B8">
            <w:pPr>
              <w:pStyle w:val="Heading1"/>
              <w:rPr>
                <w:rFonts w:ascii="Arial" w:hAnsi="Arial" w:cs="Arial"/>
              </w:rPr>
            </w:pPr>
            <w:sdt>
              <w:sdtPr>
                <w:rPr>
                  <w:rFonts w:ascii="Arial" w:hAnsi="Arial" w:cs="Arial"/>
                </w:rPr>
                <w:alias w:val="Subject:"/>
                <w:tag w:val="Subject:"/>
                <w:id w:val="-136491269"/>
                <w:placeholder>
                  <w:docPart w:val="952B9B165C814BB9844171CF14484925"/>
                </w:placeholder>
                <w:temporary/>
                <w:showingPlcHdr/>
                <w15:appearance w15:val="hidden"/>
              </w:sdtPr>
              <w:sdtEndPr/>
              <w:sdtContent>
                <w:r w:rsidR="00020E86" w:rsidRPr="0074521E">
                  <w:rPr>
                    <w:rFonts w:ascii="Arial" w:hAnsi="Arial" w:cs="Arial"/>
                  </w:rPr>
                  <w:t>subject</w:t>
                </w:r>
              </w:sdtContent>
            </w:sdt>
            <w:r w:rsidR="005673B8" w:rsidRPr="0074521E">
              <w:rPr>
                <w:rFonts w:ascii="Arial" w:hAnsi="Arial" w:cs="Arial"/>
              </w:rPr>
              <w:t>:</w:t>
            </w:r>
          </w:p>
        </w:tc>
        <w:tc>
          <w:tcPr>
            <w:tcW w:w="7283" w:type="dxa"/>
          </w:tcPr>
          <w:p w14:paraId="318BC88F" w14:textId="3F70F58D" w:rsidR="005673B8" w:rsidRPr="0074521E" w:rsidRDefault="0074521E" w:rsidP="007A1081">
            <w:pPr>
              <w:pStyle w:val="Heading2"/>
              <w:rPr>
                <w:rFonts w:cs="Arial"/>
              </w:rPr>
            </w:pPr>
            <w:r w:rsidRPr="0074521E">
              <w:rPr>
                <w:rFonts w:cs="Arial"/>
              </w:rPr>
              <w:t>Report for May - June 2019</w:t>
            </w:r>
          </w:p>
        </w:tc>
      </w:tr>
      <w:tr w:rsidR="005673B8" w:rsidRPr="0074521E" w14:paraId="4EB82568" w14:textId="77777777" w:rsidTr="007A1081">
        <w:trPr>
          <w:cantSplit/>
        </w:trPr>
        <w:tc>
          <w:tcPr>
            <w:tcW w:w="1357" w:type="dxa"/>
            <w:tcBorders>
              <w:bottom w:val="single" w:sz="4" w:space="0" w:color="auto"/>
            </w:tcBorders>
            <w:tcMar>
              <w:bottom w:w="259" w:type="dxa"/>
            </w:tcMar>
          </w:tcPr>
          <w:p w14:paraId="32632AC2" w14:textId="38D133FF" w:rsidR="005673B8" w:rsidRPr="0074521E" w:rsidRDefault="0074521E" w:rsidP="005673B8">
            <w:pPr>
              <w:pStyle w:val="Heading1"/>
              <w:rPr>
                <w:rFonts w:ascii="Arial" w:hAnsi="Arial" w:cs="Arial"/>
              </w:rPr>
            </w:pPr>
            <w:r w:rsidRPr="0074521E">
              <w:rPr>
                <w:rFonts w:ascii="Arial" w:hAnsi="Arial" w:cs="Arial"/>
              </w:rPr>
              <w:t>DATE</w:t>
            </w:r>
            <w:r w:rsidR="005673B8" w:rsidRPr="0074521E">
              <w:rPr>
                <w:rFonts w:ascii="Arial" w:hAnsi="Arial" w:cs="Arial"/>
              </w:rPr>
              <w:t>:</w:t>
            </w:r>
          </w:p>
        </w:tc>
        <w:tc>
          <w:tcPr>
            <w:tcW w:w="7283" w:type="dxa"/>
            <w:tcBorders>
              <w:bottom w:val="single" w:sz="4" w:space="0" w:color="auto"/>
            </w:tcBorders>
            <w:tcMar>
              <w:bottom w:w="259" w:type="dxa"/>
            </w:tcMar>
          </w:tcPr>
          <w:p w14:paraId="216C319D" w14:textId="2BA43AE0" w:rsidR="005673B8" w:rsidRPr="0074521E" w:rsidRDefault="0074521E" w:rsidP="007A1081">
            <w:pPr>
              <w:pStyle w:val="Heading2"/>
              <w:rPr>
                <w:rFonts w:cs="Arial"/>
              </w:rPr>
            </w:pPr>
            <w:r w:rsidRPr="0074521E">
              <w:rPr>
                <w:rFonts w:cs="Arial"/>
              </w:rPr>
              <w:t>June 7, 2019</w:t>
            </w:r>
          </w:p>
        </w:tc>
      </w:tr>
    </w:tbl>
    <w:p w14:paraId="097FEAAA" w14:textId="1E8EDB59" w:rsidR="00C8765D" w:rsidRDefault="0074521E" w:rsidP="007A1081">
      <w:pPr>
        <w:rPr>
          <w:rFonts w:cs="Arial"/>
        </w:rPr>
      </w:pPr>
      <w:r>
        <w:rPr>
          <w:rFonts w:cs="Arial"/>
        </w:rPr>
        <w:t>The following is a summary of key activities completed by staff during the months of May and June 2019.</w:t>
      </w:r>
    </w:p>
    <w:p w14:paraId="6981A83E" w14:textId="3878782A" w:rsidR="0074521E" w:rsidRPr="0074521E" w:rsidRDefault="0074521E" w:rsidP="0074521E">
      <w:pPr>
        <w:pStyle w:val="ListParagraph"/>
        <w:numPr>
          <w:ilvl w:val="0"/>
          <w:numId w:val="12"/>
        </w:numPr>
        <w:ind w:left="426" w:hanging="426"/>
        <w:rPr>
          <w:b/>
          <w:bCs/>
        </w:rPr>
      </w:pPr>
      <w:r w:rsidRPr="0074521E">
        <w:rPr>
          <w:b/>
          <w:bCs/>
        </w:rPr>
        <w:t>Finance and Administration</w:t>
      </w:r>
    </w:p>
    <w:p w14:paraId="03F45217" w14:textId="5C6879B8" w:rsidR="00001E5B" w:rsidRPr="00001E5B" w:rsidRDefault="00001E5B" w:rsidP="0074521E">
      <w:r>
        <w:rPr>
          <w:b/>
          <w:bCs/>
        </w:rPr>
        <w:t xml:space="preserve">Letter to the Parties </w:t>
      </w:r>
      <w:r>
        <w:t>– Staff prepared a letter to the Parties on behalf of the Commission thanking them for their support, requesting clarification on the Terms of Reference (ToR) and requesting submission of YG’s Issues and Interests document.</w:t>
      </w:r>
    </w:p>
    <w:p w14:paraId="00A6B575" w14:textId="535877AF" w:rsidR="0074521E" w:rsidRDefault="0074521E" w:rsidP="0074521E">
      <w:r>
        <w:rPr>
          <w:b/>
          <w:bCs/>
        </w:rPr>
        <w:t xml:space="preserve">Draft Policies and Procedures </w:t>
      </w:r>
      <w:r w:rsidR="00B935B8">
        <w:rPr>
          <w:b/>
          <w:bCs/>
        </w:rPr>
        <w:t>–</w:t>
      </w:r>
      <w:r>
        <w:rPr>
          <w:b/>
          <w:bCs/>
        </w:rPr>
        <w:t xml:space="preserve"> </w:t>
      </w:r>
      <w:r w:rsidR="00B935B8">
        <w:t>Staff revised the document to reflect comments from the Commission at the April 30, 2019 meeting. The final draft will be considered at the Commission’s June meeting.</w:t>
      </w:r>
    </w:p>
    <w:p w14:paraId="7527E48B" w14:textId="3C16BE93" w:rsidR="00B935B8" w:rsidRDefault="00C14416" w:rsidP="0074521E">
      <w:r>
        <w:rPr>
          <w:b/>
          <w:bCs/>
        </w:rPr>
        <w:t xml:space="preserve">Provisional Work Plan and Budget 2019-2020 </w:t>
      </w:r>
      <w:r w:rsidR="00A86E4E">
        <w:rPr>
          <w:b/>
          <w:bCs/>
        </w:rPr>
        <w:t>–</w:t>
      </w:r>
      <w:r>
        <w:rPr>
          <w:b/>
          <w:bCs/>
        </w:rPr>
        <w:t xml:space="preserve"> </w:t>
      </w:r>
      <w:r w:rsidR="00A86E4E">
        <w:t>Staff revised the provisional work plan and budget based on comments received from Commission members and YG Executive Council Office (ECO). The document was endorsed by the Commission via email. The work plan and budget will be appended to the Financial Agreement.</w:t>
      </w:r>
    </w:p>
    <w:p w14:paraId="4F99D51C" w14:textId="15A2EE06" w:rsidR="00A86E4E" w:rsidRDefault="00214592" w:rsidP="0074521E">
      <w:r>
        <w:rPr>
          <w:b/>
          <w:bCs/>
        </w:rPr>
        <w:t xml:space="preserve">YLUPC-DRPC Memorandum of Understanding (MOU) </w:t>
      </w:r>
      <w:r>
        <w:t>– YG ECO has requested to review a draft copy of the MOU between YLUPC and DRPC prior to finalizing the Financial Agreement. The MOU will be appended to the Financial Agreement and will outline the relationship between the Council and the Commission. The MOU has been drafted and will be considered at the Commission’s June meeting.</w:t>
      </w:r>
    </w:p>
    <w:p w14:paraId="26921760" w14:textId="775DBC64" w:rsidR="00214592" w:rsidRDefault="00214592" w:rsidP="0074521E">
      <w:r>
        <w:rPr>
          <w:b/>
          <w:bCs/>
        </w:rPr>
        <w:t xml:space="preserve">Financial Agreement </w:t>
      </w:r>
      <w:r w:rsidR="007C450E">
        <w:t>–</w:t>
      </w:r>
      <w:r>
        <w:t xml:space="preserve"> </w:t>
      </w:r>
      <w:r w:rsidR="007C450E">
        <w:t>Council and Commission staff have received a final draft of the Agreement from YG ECO. Once the MOU has been developed, the Agreement can be finalized.</w:t>
      </w:r>
    </w:p>
    <w:p w14:paraId="62114DA0" w14:textId="7AE29AF3" w:rsidR="00DF25CA" w:rsidRPr="00DF25CA" w:rsidRDefault="00DF25CA" w:rsidP="0074521E">
      <w:r>
        <w:rPr>
          <w:b/>
          <w:bCs/>
        </w:rPr>
        <w:t xml:space="preserve">SLC Meeting </w:t>
      </w:r>
      <w:r>
        <w:t>– Council and Commission staff met with the Senior Liaison Committee (SLC) via teleconference on May 1, 2019 to discuss revisions to the T</w:t>
      </w:r>
      <w:r w:rsidR="00001E5B">
        <w:t>oR</w:t>
      </w:r>
      <w:r>
        <w:t xml:space="preserve">, timelines and the outstanding YG Issues and Interests submission. SLC agreed that an update to the timeline in the ToR is needed and proposed some updates for consideration including revising the submission of the Draft Plan to July 2020 and Recommended Plan to February 2021. In addition, YG will work towards </w:t>
      </w:r>
      <w:r w:rsidR="00E25CA4">
        <w:t>submitting their Issues and Interests document to the Commission in time for its June meeting.</w:t>
      </w:r>
    </w:p>
    <w:p w14:paraId="2E3E2070" w14:textId="7031E378" w:rsidR="0074521E" w:rsidRDefault="0074521E" w:rsidP="0074521E">
      <w:pPr>
        <w:pStyle w:val="ListParagraph"/>
        <w:numPr>
          <w:ilvl w:val="0"/>
          <w:numId w:val="12"/>
        </w:numPr>
        <w:ind w:left="426" w:hanging="426"/>
        <w:rPr>
          <w:b/>
          <w:bCs/>
        </w:rPr>
      </w:pPr>
      <w:r w:rsidRPr="003655DB">
        <w:rPr>
          <w:b/>
          <w:bCs/>
        </w:rPr>
        <w:lastRenderedPageBreak/>
        <w:t>Public Engagement and Communications</w:t>
      </w:r>
    </w:p>
    <w:p w14:paraId="44F057BF" w14:textId="3FBEDC63" w:rsidR="003655DB" w:rsidRDefault="002055AE" w:rsidP="003655DB">
      <w:r>
        <w:rPr>
          <w:b/>
          <w:bCs/>
        </w:rPr>
        <w:t>Draft Engagement Strategy</w:t>
      </w:r>
      <w:r>
        <w:t xml:space="preserve"> – </w:t>
      </w:r>
      <w:r w:rsidR="00565B2F">
        <w:t>Council and Commission staff met with John Glynn-Morris on May 10</w:t>
      </w:r>
      <w:r w:rsidR="00565B2F" w:rsidRPr="00565B2F">
        <w:rPr>
          <w:vertAlign w:val="superscript"/>
        </w:rPr>
        <w:t>th</w:t>
      </w:r>
      <w:r w:rsidR="00565B2F">
        <w:t xml:space="preserve"> to discuss a potential draft engagement strategy for the Commission. Mr. Glynn-Morris has submitted some initial thoughts for the Commission to consider and will be available to answer questions at the next Commission meeting.</w:t>
      </w:r>
    </w:p>
    <w:p w14:paraId="177EC26C" w14:textId="591AED1F" w:rsidR="002055AE" w:rsidRDefault="002055AE" w:rsidP="003655DB">
      <w:r w:rsidRPr="002055AE">
        <w:rPr>
          <w:b/>
          <w:bCs/>
        </w:rPr>
        <w:t>Participation at the Gold Show</w:t>
      </w:r>
      <w:r>
        <w:t xml:space="preserve"> – </w:t>
      </w:r>
      <w:r w:rsidR="005D4C69">
        <w:t>Commission members and staff participated at an information booth at the Dawson International Gold Show on May 17-18 in Dawson City. The show was well attended and a summary report will be presented at the Commission’s June meeting.</w:t>
      </w:r>
    </w:p>
    <w:p w14:paraId="1A45940F" w14:textId="17CAF7A7" w:rsidR="002055AE" w:rsidRPr="002055AE" w:rsidRDefault="002055AE" w:rsidP="003655DB">
      <w:r w:rsidRPr="002055AE">
        <w:rPr>
          <w:b/>
          <w:bCs/>
        </w:rPr>
        <w:t>CYFN General Assembly</w:t>
      </w:r>
      <w:r>
        <w:rPr>
          <w:b/>
          <w:bCs/>
        </w:rPr>
        <w:t xml:space="preserve"> </w:t>
      </w:r>
      <w:r w:rsidR="00100726">
        <w:t>–</w:t>
      </w:r>
      <w:r>
        <w:t xml:space="preserve"> </w:t>
      </w:r>
      <w:r w:rsidR="00100726">
        <w:t xml:space="preserve">Council and Commission staff have </w:t>
      </w:r>
      <w:r w:rsidR="00103179">
        <w:t>book</w:t>
      </w:r>
      <w:r w:rsidR="00100726">
        <w:t>ed an information booth at the CYFN General Assembly from June 25-27</w:t>
      </w:r>
      <w:r w:rsidR="00100726">
        <w:rPr>
          <w:vertAlign w:val="superscript"/>
        </w:rPr>
        <w:t xml:space="preserve"> </w:t>
      </w:r>
      <w:r w:rsidR="00100726">
        <w:t xml:space="preserve">in Dawson City to promote the Commission’s re-establishment and answer questions </w:t>
      </w:r>
      <w:r w:rsidR="005D4C69">
        <w:t>from attendees.</w:t>
      </w:r>
    </w:p>
    <w:p w14:paraId="7CDF07C7" w14:textId="79198C38" w:rsidR="0074521E" w:rsidRDefault="0074521E" w:rsidP="0074521E">
      <w:pPr>
        <w:pStyle w:val="ListParagraph"/>
        <w:numPr>
          <w:ilvl w:val="0"/>
          <w:numId w:val="12"/>
        </w:numPr>
        <w:ind w:left="426" w:hanging="426"/>
        <w:rPr>
          <w:b/>
          <w:bCs/>
        </w:rPr>
      </w:pPr>
      <w:r w:rsidRPr="003655DB">
        <w:rPr>
          <w:b/>
          <w:bCs/>
        </w:rPr>
        <w:t>Planning Products</w:t>
      </w:r>
    </w:p>
    <w:p w14:paraId="64253335" w14:textId="1E63B2DB" w:rsidR="003655DB" w:rsidRDefault="002055AE" w:rsidP="003655DB">
      <w:r>
        <w:rPr>
          <w:b/>
          <w:bCs/>
        </w:rPr>
        <w:t xml:space="preserve">Resource Assessment Report </w:t>
      </w:r>
      <w:r w:rsidR="008048A2">
        <w:t>–</w:t>
      </w:r>
      <w:r>
        <w:t xml:space="preserve"> </w:t>
      </w:r>
      <w:r w:rsidR="00872A49">
        <w:t>Work has been progressing well on the Resource Assessment Report (RAR) and staff will continue to work towards a final draft this summer. TWG staff will be delivering a presentation on the RAR at the Commission meeting in June.</w:t>
      </w:r>
    </w:p>
    <w:p w14:paraId="30C64771" w14:textId="67BC8122" w:rsidR="008048A2" w:rsidRPr="008048A2" w:rsidRDefault="008048A2" w:rsidP="003655DB">
      <w:r>
        <w:rPr>
          <w:b/>
          <w:bCs/>
        </w:rPr>
        <w:t xml:space="preserve">Issues and Interests Submissions </w:t>
      </w:r>
      <w:r w:rsidR="009D0B00">
        <w:t>–</w:t>
      </w:r>
      <w:r>
        <w:t xml:space="preserve"> </w:t>
      </w:r>
      <w:r w:rsidR="009D0B00">
        <w:t xml:space="preserve">Submissions have been received from TH while the YG submission is expected in time for the Commission meeting in June. Both Parties have been invited to present their submissions to the Commission and have been added to the June </w:t>
      </w:r>
      <w:r w:rsidR="00B92547">
        <w:t xml:space="preserve">meeting </w:t>
      </w:r>
      <w:r w:rsidR="009D0B00">
        <w:t>agenda.</w:t>
      </w:r>
    </w:p>
    <w:p w14:paraId="1B73123B" w14:textId="40C60EA4" w:rsidR="0074521E" w:rsidRDefault="0074521E" w:rsidP="0074521E">
      <w:pPr>
        <w:pStyle w:val="ListParagraph"/>
        <w:numPr>
          <w:ilvl w:val="0"/>
          <w:numId w:val="12"/>
        </w:numPr>
        <w:ind w:left="426" w:hanging="426"/>
        <w:rPr>
          <w:b/>
          <w:bCs/>
        </w:rPr>
      </w:pPr>
      <w:r w:rsidRPr="003655DB">
        <w:rPr>
          <w:b/>
          <w:bCs/>
        </w:rPr>
        <w:t>Other Activities</w:t>
      </w:r>
    </w:p>
    <w:p w14:paraId="71A267FC" w14:textId="10FFA656" w:rsidR="002055AE" w:rsidRPr="00B61126" w:rsidRDefault="002055AE" w:rsidP="00583891">
      <w:r>
        <w:rPr>
          <w:b/>
          <w:bCs/>
        </w:rPr>
        <w:t xml:space="preserve">TWG Meetings </w:t>
      </w:r>
      <w:r w:rsidR="00B61126">
        <w:rPr>
          <w:b/>
          <w:bCs/>
        </w:rPr>
        <w:t>–</w:t>
      </w:r>
      <w:r>
        <w:rPr>
          <w:b/>
          <w:bCs/>
        </w:rPr>
        <w:t xml:space="preserve"> </w:t>
      </w:r>
      <w:r w:rsidR="00A409E0">
        <w:t xml:space="preserve">The Technical Working Group (TWG) met on May </w:t>
      </w:r>
      <w:r w:rsidR="003507B4">
        <w:t>9</w:t>
      </w:r>
      <w:r w:rsidR="003507B4" w:rsidRPr="003507B4">
        <w:rPr>
          <w:vertAlign w:val="superscript"/>
        </w:rPr>
        <w:t>th</w:t>
      </w:r>
      <w:r w:rsidR="003507B4">
        <w:t xml:space="preserve"> and May 28</w:t>
      </w:r>
      <w:r w:rsidR="003507B4" w:rsidRPr="003507B4">
        <w:rPr>
          <w:vertAlign w:val="superscript"/>
        </w:rPr>
        <w:t>th</w:t>
      </w:r>
      <w:r w:rsidR="003507B4">
        <w:t xml:space="preserve"> to work on action items from the Commission’s April meeting.</w:t>
      </w:r>
    </w:p>
    <w:p w14:paraId="092C8FA2" w14:textId="4F4D3B4D" w:rsidR="00583891" w:rsidRDefault="00583891" w:rsidP="00583891">
      <w:r>
        <w:rPr>
          <w:b/>
          <w:bCs/>
        </w:rPr>
        <w:t xml:space="preserve">Meeting with YGS </w:t>
      </w:r>
      <w:r w:rsidR="00797BCC">
        <w:t>–</w:t>
      </w:r>
      <w:r>
        <w:t xml:space="preserve"> </w:t>
      </w:r>
      <w:r w:rsidR="00B61126">
        <w:t xml:space="preserve">Council and Commission staff met with staff from the Yukon Geological Survey (YGS) to discuss information needs for the planning process. YGS will be hiring staff to update </w:t>
      </w:r>
      <w:r w:rsidR="00B92547">
        <w:t xml:space="preserve">the </w:t>
      </w:r>
      <w:r w:rsidR="00B61126">
        <w:t>mineral potential assessment</w:t>
      </w:r>
      <w:r w:rsidR="00B92547">
        <w:t xml:space="preserve"> for</w:t>
      </w:r>
      <w:r w:rsidR="00B61126">
        <w:t xml:space="preserve"> the Dawson Region.</w:t>
      </w:r>
    </w:p>
    <w:p w14:paraId="7F57A0EB" w14:textId="1654712A" w:rsidR="00797BCC" w:rsidRDefault="00797BCC" w:rsidP="00583891">
      <w:r w:rsidRPr="00797BCC">
        <w:rPr>
          <w:b/>
          <w:bCs/>
        </w:rPr>
        <w:t>CWS Priority Places</w:t>
      </w:r>
      <w:r>
        <w:t xml:space="preserve"> </w:t>
      </w:r>
      <w:r w:rsidR="00B61126">
        <w:t>–</w:t>
      </w:r>
      <w:r>
        <w:t xml:space="preserve"> </w:t>
      </w:r>
      <w:r w:rsidR="00B61126">
        <w:t>Staff attended a meeting via teleconference to learn more about the Priority Places initiative from the Canadian Wildlife Service (CWS).</w:t>
      </w:r>
    </w:p>
    <w:p w14:paraId="0C1ED741" w14:textId="1A8D1160" w:rsidR="00B61126" w:rsidRPr="00B61126" w:rsidRDefault="00B61126" w:rsidP="00583891">
      <w:r>
        <w:rPr>
          <w:b/>
          <w:bCs/>
        </w:rPr>
        <w:t>Cumulative Effects Conference</w:t>
      </w:r>
      <w:r>
        <w:t xml:space="preserve"> – The Senior Planner attended a conference titled “Cumulative Effects: Clarity and Direction on Land Resource Management and Responsible Development” in Calgary from June 4-6, 2019. Key topics included management tools for proactive planning, incorporating traditional knowledge and exploring case studies from across Canada.</w:t>
      </w:r>
      <w:bookmarkStart w:id="0" w:name="_GoBack"/>
      <w:bookmarkEnd w:id="0"/>
    </w:p>
    <w:sectPr w:rsidR="00B61126" w:rsidRPr="00B61126" w:rsidSect="00C8765D">
      <w:footerReference w:type="even" r:id="rId7"/>
      <w:footerReference w:type="default" r:id="rId8"/>
      <w:pgSz w:w="12240" w:h="15840" w:code="1"/>
      <w:pgMar w:top="1440" w:right="1800" w:bottom="1440" w:left="1800" w:header="960" w:footer="6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1EC8F" w14:textId="77777777" w:rsidR="002F4103" w:rsidRDefault="002F4103">
      <w:r>
        <w:separator/>
      </w:r>
    </w:p>
    <w:p w14:paraId="4A2CCD8A" w14:textId="77777777" w:rsidR="002F4103" w:rsidRDefault="002F4103"/>
  </w:endnote>
  <w:endnote w:type="continuationSeparator" w:id="0">
    <w:p w14:paraId="358B2FA3" w14:textId="77777777" w:rsidR="002F4103" w:rsidRDefault="002F4103">
      <w:r>
        <w:continuationSeparator/>
      </w:r>
    </w:p>
    <w:p w14:paraId="37AF4BBE" w14:textId="77777777" w:rsidR="002F4103" w:rsidRDefault="002F4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0F493" w14:textId="77777777" w:rsidR="005673B8" w:rsidRDefault="005673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19382B1" w14:textId="77777777" w:rsidR="005673B8" w:rsidRDefault="005673B8">
    <w:pPr>
      <w:pStyle w:val="Footer"/>
    </w:pPr>
  </w:p>
  <w:p w14:paraId="7309B197" w14:textId="77777777" w:rsidR="005673B8" w:rsidRDefault="005673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104634"/>
      <w:docPartObj>
        <w:docPartGallery w:val="Page Numbers (Bottom of Page)"/>
        <w:docPartUnique/>
      </w:docPartObj>
    </w:sdtPr>
    <w:sdtEndPr>
      <w:rPr>
        <w:noProof/>
      </w:rPr>
    </w:sdtEndPr>
    <w:sdtContent>
      <w:p w14:paraId="481E9EFE" w14:textId="77777777" w:rsidR="00C8765D" w:rsidRDefault="00C8765D" w:rsidP="00C8765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4940D" w14:textId="77777777" w:rsidR="002F4103" w:rsidRDefault="002F4103">
      <w:r>
        <w:separator/>
      </w:r>
    </w:p>
    <w:p w14:paraId="58F0A398" w14:textId="77777777" w:rsidR="002F4103" w:rsidRDefault="002F4103"/>
  </w:footnote>
  <w:footnote w:type="continuationSeparator" w:id="0">
    <w:p w14:paraId="5ABD6E2A" w14:textId="77777777" w:rsidR="002F4103" w:rsidRDefault="002F4103">
      <w:r>
        <w:continuationSeparator/>
      </w:r>
    </w:p>
    <w:p w14:paraId="303821EB" w14:textId="77777777" w:rsidR="002F4103" w:rsidRDefault="002F41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80E4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20B3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52F2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BCBB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7EC63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F284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3280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625E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BCDF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E663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1F2639"/>
    <w:multiLevelType w:val="hybridMultilevel"/>
    <w:tmpl w:val="24A653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16A2110"/>
    <w:multiLevelType w:val="hybridMultilevel"/>
    <w:tmpl w:val="234090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8" w:dllVersion="513" w:checkStyle="1"/>
  <w:proofState w:spelling="clean" w:grammar="clean"/>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1E"/>
    <w:rsid w:val="00001E5B"/>
    <w:rsid w:val="00020E86"/>
    <w:rsid w:val="00075BA2"/>
    <w:rsid w:val="000D4049"/>
    <w:rsid w:val="00100726"/>
    <w:rsid w:val="001011C8"/>
    <w:rsid w:val="00103179"/>
    <w:rsid w:val="00114C1E"/>
    <w:rsid w:val="00124376"/>
    <w:rsid w:val="001772FF"/>
    <w:rsid w:val="001D09F2"/>
    <w:rsid w:val="002055AE"/>
    <w:rsid w:val="00214592"/>
    <w:rsid w:val="00245746"/>
    <w:rsid w:val="002A6C47"/>
    <w:rsid w:val="002C4BD7"/>
    <w:rsid w:val="002F4103"/>
    <w:rsid w:val="003507B4"/>
    <w:rsid w:val="00354FAD"/>
    <w:rsid w:val="003655DB"/>
    <w:rsid w:val="00431C47"/>
    <w:rsid w:val="00491AC4"/>
    <w:rsid w:val="004B01D8"/>
    <w:rsid w:val="00556689"/>
    <w:rsid w:val="00565B2F"/>
    <w:rsid w:val="005673B8"/>
    <w:rsid w:val="00583891"/>
    <w:rsid w:val="0059699D"/>
    <w:rsid w:val="005D4C69"/>
    <w:rsid w:val="005E3FDD"/>
    <w:rsid w:val="006578FD"/>
    <w:rsid w:val="006700B8"/>
    <w:rsid w:val="00674BAA"/>
    <w:rsid w:val="00733156"/>
    <w:rsid w:val="0074521E"/>
    <w:rsid w:val="00754980"/>
    <w:rsid w:val="00776EC9"/>
    <w:rsid w:val="00797BCC"/>
    <w:rsid w:val="007A1081"/>
    <w:rsid w:val="007B07E9"/>
    <w:rsid w:val="007C450E"/>
    <w:rsid w:val="007F776A"/>
    <w:rsid w:val="008048A2"/>
    <w:rsid w:val="00853521"/>
    <w:rsid w:val="00872A49"/>
    <w:rsid w:val="008869B4"/>
    <w:rsid w:val="00991DFF"/>
    <w:rsid w:val="009D0B00"/>
    <w:rsid w:val="009D614D"/>
    <w:rsid w:val="00A409E0"/>
    <w:rsid w:val="00A5444A"/>
    <w:rsid w:val="00A814DB"/>
    <w:rsid w:val="00A86E4E"/>
    <w:rsid w:val="00AA183A"/>
    <w:rsid w:val="00AC2B60"/>
    <w:rsid w:val="00AF3F83"/>
    <w:rsid w:val="00B61126"/>
    <w:rsid w:val="00B816AD"/>
    <w:rsid w:val="00B92547"/>
    <w:rsid w:val="00B935B8"/>
    <w:rsid w:val="00BB0495"/>
    <w:rsid w:val="00BD16EA"/>
    <w:rsid w:val="00C14416"/>
    <w:rsid w:val="00C51070"/>
    <w:rsid w:val="00C551B4"/>
    <w:rsid w:val="00C86C52"/>
    <w:rsid w:val="00C8765D"/>
    <w:rsid w:val="00D7023D"/>
    <w:rsid w:val="00D771EB"/>
    <w:rsid w:val="00D86A55"/>
    <w:rsid w:val="00DE1694"/>
    <w:rsid w:val="00DF1E78"/>
    <w:rsid w:val="00DF25CA"/>
    <w:rsid w:val="00E25CA4"/>
    <w:rsid w:val="00E77F68"/>
    <w:rsid w:val="00F358EA"/>
    <w:rsid w:val="00F37651"/>
    <w:rsid w:val="00F86A6D"/>
    <w:rsid w:val="00F96B87"/>
    <w:rsid w:val="00FE3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B41D79"/>
  <w15:docId w15:val="{7ADE6195-A1FD-474C-BF57-57C1BAC2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2"/>
        <w:lang w:val="en-US" w:eastAsia="en-US" w:bidi="ar-SA"/>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21E"/>
    <w:rPr>
      <w:rFonts w:ascii="Arial" w:hAnsi="Arial"/>
    </w:rPr>
  </w:style>
  <w:style w:type="paragraph" w:styleId="Heading1">
    <w:name w:val="heading 1"/>
    <w:basedOn w:val="Normal"/>
    <w:uiPriority w:val="9"/>
    <w:qFormat/>
    <w:rsid w:val="007A1081"/>
    <w:pPr>
      <w:spacing w:after="60"/>
      <w:contextualSpacing/>
      <w:outlineLvl w:val="0"/>
    </w:pPr>
    <w:rPr>
      <w:rFonts w:asciiTheme="majorHAnsi" w:hAnsiTheme="majorHAnsi"/>
      <w:b/>
      <w:caps/>
    </w:rPr>
  </w:style>
  <w:style w:type="paragraph" w:styleId="Heading2">
    <w:name w:val="heading 2"/>
    <w:basedOn w:val="Normal"/>
    <w:link w:val="Heading2Char"/>
    <w:uiPriority w:val="9"/>
    <w:unhideWhenUsed/>
    <w:qFormat/>
    <w:rsid w:val="0074521E"/>
    <w:pPr>
      <w:keepNext/>
      <w:keepLines/>
      <w:spacing w:after="60"/>
      <w:contextualSpacing/>
      <w:outlineLvl w:val="1"/>
    </w:pPr>
    <w:rPr>
      <w:rFonts w:eastAsiaTheme="majorEastAsia" w:cstheme="majorBidi"/>
      <w:szCs w:val="26"/>
    </w:rPr>
  </w:style>
  <w:style w:type="paragraph" w:styleId="Heading3">
    <w:name w:val="heading 3"/>
    <w:basedOn w:val="Normal"/>
    <w:next w:val="Normal"/>
    <w:uiPriority w:val="9"/>
    <w:semiHidden/>
    <w:unhideWhenUsed/>
    <w:qFormat/>
    <w:rsid w:val="007A1081"/>
    <w:pPr>
      <w:keepNext/>
      <w:keepLines/>
      <w:spacing w:after="240" w:line="240" w:lineRule="atLeast"/>
      <w:outlineLvl w:val="2"/>
    </w:pPr>
    <w:rPr>
      <w:rFonts w:asciiTheme="majorHAnsi" w:hAnsiTheme="majorHAnsi"/>
      <w:i/>
      <w:caps/>
      <w:kern w:val="20"/>
    </w:rPr>
  </w:style>
  <w:style w:type="paragraph" w:styleId="Heading4">
    <w:name w:val="heading 4"/>
    <w:basedOn w:val="Normal"/>
    <w:next w:val="Normal"/>
    <w:uiPriority w:val="9"/>
    <w:semiHidden/>
    <w:unhideWhenUsed/>
    <w:qFormat/>
    <w:rsid w:val="00431C47"/>
    <w:pPr>
      <w:keepNext/>
      <w:keepLines/>
      <w:spacing w:line="240" w:lineRule="atLeast"/>
      <w:outlineLvl w:val="3"/>
    </w:pPr>
    <w:rPr>
      <w:rFonts w:asciiTheme="majorHAnsi" w:hAnsiTheme="majorHAnsi"/>
      <w:color w:val="1F497D" w:themeColor="text2"/>
      <w:kern w:val="20"/>
    </w:rPr>
  </w:style>
  <w:style w:type="paragraph" w:styleId="Heading5">
    <w:name w:val="heading 5"/>
    <w:basedOn w:val="Normal"/>
    <w:next w:val="Normal"/>
    <w:uiPriority w:val="9"/>
    <w:semiHidden/>
    <w:unhideWhenUsed/>
    <w:qFormat/>
    <w:rsid w:val="00431C47"/>
    <w:pPr>
      <w:keepNext/>
      <w:keepLines/>
      <w:spacing w:line="240" w:lineRule="atLeast"/>
      <w:outlineLvl w:val="4"/>
    </w:pPr>
    <w:rPr>
      <w:rFonts w:asciiTheme="majorHAnsi" w:hAnsiTheme="majorHAnsi"/>
      <w:i/>
      <w:color w:val="1F497D" w:themeColor="text2"/>
      <w:kern w:val="20"/>
    </w:rPr>
  </w:style>
  <w:style w:type="paragraph" w:styleId="Heading6">
    <w:name w:val="heading 6"/>
    <w:basedOn w:val="Normal"/>
    <w:next w:val="Normal"/>
    <w:link w:val="Heading6Char"/>
    <w:uiPriority w:val="9"/>
    <w:semiHidden/>
    <w:unhideWhenUsed/>
    <w:qFormat/>
    <w:rsid w:val="007A1081"/>
    <w:pPr>
      <w:keepNext/>
      <w:keepLines/>
      <w:spacing w:before="40"/>
      <w:outlineLvl w:val="5"/>
    </w:pPr>
    <w:rPr>
      <w:rFonts w:asciiTheme="majorHAnsi" w:eastAsiaTheme="majorEastAsia" w:hAnsiTheme="majorHAnsi" w:cstheme="majorBidi"/>
      <w:b/>
      <w:color w:val="1F497D" w:themeColor="text2"/>
    </w:rPr>
  </w:style>
  <w:style w:type="paragraph" w:styleId="Heading7">
    <w:name w:val="heading 7"/>
    <w:basedOn w:val="Normal"/>
    <w:next w:val="Normal"/>
    <w:link w:val="Heading7Char"/>
    <w:uiPriority w:val="9"/>
    <w:semiHidden/>
    <w:unhideWhenUsed/>
    <w:qFormat/>
    <w:rsid w:val="007A1081"/>
    <w:pPr>
      <w:keepNext/>
      <w:keepLines/>
      <w:spacing w:before="40"/>
      <w:outlineLvl w:val="6"/>
    </w:pPr>
    <w:rPr>
      <w:rFonts w:asciiTheme="majorHAnsi" w:eastAsiaTheme="majorEastAsia" w:hAnsiTheme="majorHAnsi" w:cstheme="majorBidi"/>
      <w:iCs/>
      <w:caps/>
      <w:color w:val="1F497D" w:themeColor="text2"/>
    </w:rPr>
  </w:style>
  <w:style w:type="paragraph" w:styleId="Heading8">
    <w:name w:val="heading 8"/>
    <w:basedOn w:val="Normal"/>
    <w:next w:val="Normal"/>
    <w:link w:val="Heading8Char"/>
    <w:uiPriority w:val="9"/>
    <w:semiHidden/>
    <w:unhideWhenUsed/>
    <w:qFormat/>
    <w:rsid w:val="007A1081"/>
    <w:pPr>
      <w:keepNext/>
      <w:keepLines/>
      <w:spacing w:before="40"/>
      <w:outlineLvl w:val="7"/>
    </w:pPr>
    <w:rPr>
      <w:rFonts w:asciiTheme="majorHAnsi" w:eastAsiaTheme="majorEastAsia" w:hAnsiTheme="majorHAnsi" w:cstheme="majorBidi"/>
      <w:color w:val="632423" w:themeColor="accent2" w:themeShade="80"/>
      <w:szCs w:val="21"/>
    </w:rPr>
  </w:style>
  <w:style w:type="paragraph" w:styleId="Heading9">
    <w:name w:val="heading 9"/>
    <w:basedOn w:val="Normal"/>
    <w:next w:val="Normal"/>
    <w:link w:val="Heading9Char"/>
    <w:uiPriority w:val="9"/>
    <w:semiHidden/>
    <w:unhideWhenUsed/>
    <w:qFormat/>
    <w:rsid w:val="007A1081"/>
    <w:pPr>
      <w:keepNext/>
      <w:keepLines/>
      <w:spacing w:before="40"/>
      <w:outlineLvl w:val="8"/>
    </w:pPr>
    <w:rPr>
      <w:rFonts w:asciiTheme="majorHAnsi" w:eastAsiaTheme="majorEastAsia" w:hAnsiTheme="majorHAnsi" w:cstheme="majorBidi"/>
      <w:i/>
      <w:iCs/>
      <w:color w:val="632423" w:themeColor="accent2"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next w:val="Normal"/>
    <w:uiPriority w:val="99"/>
    <w:semiHidden/>
    <w:rsid w:val="00F37651"/>
    <w:pPr>
      <w:spacing w:line="220" w:lineRule="atLeast"/>
    </w:pPr>
  </w:style>
  <w:style w:type="paragraph" w:styleId="Footer">
    <w:name w:val="footer"/>
    <w:basedOn w:val="Normal"/>
    <w:link w:val="FooterChar"/>
    <w:uiPriority w:val="99"/>
    <w:unhideWhenUsed/>
    <w:rsid w:val="00C8765D"/>
    <w:pPr>
      <w:keepLines/>
      <w:pBdr>
        <w:top w:val="single" w:sz="6" w:space="2" w:color="auto"/>
      </w:pBdr>
      <w:spacing w:before="0"/>
      <w:ind w:left="4075" w:right="4075"/>
      <w:jc w:val="center"/>
    </w:pPr>
    <w:rPr>
      <w:kern w:val="18"/>
    </w:rPr>
  </w:style>
  <w:style w:type="paragraph" w:styleId="Header">
    <w:name w:val="header"/>
    <w:basedOn w:val="Normal"/>
    <w:uiPriority w:val="99"/>
    <w:unhideWhenUsed/>
    <w:rsid w:val="00F96B87"/>
    <w:pPr>
      <w:keepLines/>
      <w:spacing w:after="660" w:line="240" w:lineRule="atLeast"/>
      <w:jc w:val="center"/>
    </w:pPr>
    <w:rPr>
      <w:caps/>
      <w:kern w:val="18"/>
    </w:rPr>
  </w:style>
  <w:style w:type="paragraph" w:styleId="MessageHeader">
    <w:name w:val="Message Header"/>
    <w:basedOn w:val="Normal"/>
    <w:uiPriority w:val="99"/>
    <w:semiHidden/>
    <w:rsid w:val="00431C47"/>
    <w:pPr>
      <w:keepLines/>
      <w:spacing w:after="120"/>
      <w:ind w:left="1080" w:hanging="1080"/>
    </w:pPr>
    <w:rPr>
      <w:caps/>
    </w:rPr>
  </w:style>
  <w:style w:type="paragraph" w:styleId="NormalIndent">
    <w:name w:val="Normal Indent"/>
    <w:basedOn w:val="Normal"/>
    <w:uiPriority w:val="99"/>
    <w:semiHidden/>
    <w:rsid w:val="00F37651"/>
    <w:pPr>
      <w:ind w:left="720"/>
    </w:pPr>
  </w:style>
  <w:style w:type="character" w:styleId="PageNumber">
    <w:name w:val="page number"/>
    <w:uiPriority w:val="99"/>
    <w:semiHidden/>
    <w:rsid w:val="00F37651"/>
  </w:style>
  <w:style w:type="paragraph" w:styleId="Signature">
    <w:name w:val="Signature"/>
    <w:basedOn w:val="Normal"/>
    <w:next w:val="Normal"/>
    <w:uiPriority w:val="99"/>
    <w:semiHidden/>
    <w:rsid w:val="00431C47"/>
    <w:pPr>
      <w:keepNext/>
      <w:keepLines/>
      <w:spacing w:before="660"/>
    </w:pPr>
  </w:style>
  <w:style w:type="paragraph" w:styleId="BalloonText">
    <w:name w:val="Balloon Text"/>
    <w:basedOn w:val="Normal"/>
    <w:link w:val="BalloonTextChar"/>
    <w:uiPriority w:val="99"/>
    <w:semiHidden/>
    <w:unhideWhenUsed/>
    <w:rsid w:val="000D4049"/>
    <w:rPr>
      <w:rFonts w:ascii="Tahoma" w:hAnsi="Tahoma" w:cs="Tahoma"/>
      <w:szCs w:val="16"/>
    </w:rPr>
  </w:style>
  <w:style w:type="character" w:customStyle="1" w:styleId="BalloonTextChar">
    <w:name w:val="Balloon Text Char"/>
    <w:basedOn w:val="DefaultParagraphFont"/>
    <w:link w:val="BalloonText"/>
    <w:uiPriority w:val="99"/>
    <w:semiHidden/>
    <w:rsid w:val="000D4049"/>
    <w:rPr>
      <w:rFonts w:ascii="Tahoma" w:hAnsi="Tahoma" w:cs="Tahoma"/>
      <w:szCs w:val="16"/>
    </w:rPr>
  </w:style>
  <w:style w:type="paragraph" w:styleId="Title">
    <w:name w:val="Title"/>
    <w:basedOn w:val="Normal"/>
    <w:link w:val="TitleChar"/>
    <w:uiPriority w:val="2"/>
    <w:unhideWhenUsed/>
    <w:qFormat/>
    <w:rsid w:val="0074521E"/>
    <w:pPr>
      <w:pBdr>
        <w:top w:val="double" w:sz="6" w:space="8" w:color="404040" w:themeColor="text1" w:themeTint="BF"/>
        <w:bottom w:val="double" w:sz="6" w:space="8" w:color="404040" w:themeColor="text1" w:themeTint="BF"/>
      </w:pBdr>
      <w:spacing w:after="200"/>
      <w:contextualSpacing/>
      <w:jc w:val="center"/>
    </w:pPr>
    <w:rPr>
      <w:b/>
      <w:caps/>
      <w:spacing w:val="20"/>
      <w:sz w:val="24"/>
    </w:rPr>
  </w:style>
  <w:style w:type="character" w:customStyle="1" w:styleId="TitleChar">
    <w:name w:val="Title Char"/>
    <w:basedOn w:val="DefaultParagraphFont"/>
    <w:link w:val="Title"/>
    <w:uiPriority w:val="2"/>
    <w:rsid w:val="0074521E"/>
    <w:rPr>
      <w:rFonts w:ascii="Arial" w:hAnsi="Arial"/>
      <w:b/>
      <w:caps/>
      <w:spacing w:val="20"/>
      <w:sz w:val="24"/>
    </w:rPr>
  </w:style>
  <w:style w:type="table" w:styleId="TableGrid">
    <w:name w:val="Table Grid"/>
    <w:basedOn w:val="TableNorma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4BAA"/>
    <w:rPr>
      <w:color w:val="595959" w:themeColor="text1" w:themeTint="A6"/>
    </w:rPr>
  </w:style>
  <w:style w:type="paragraph" w:styleId="Bibliography">
    <w:name w:val="Bibliography"/>
    <w:basedOn w:val="Normal"/>
    <w:next w:val="Normal"/>
    <w:uiPriority w:val="37"/>
    <w:semiHidden/>
    <w:unhideWhenUsed/>
    <w:rsid w:val="002C4BD7"/>
  </w:style>
  <w:style w:type="paragraph" w:styleId="BlockText">
    <w:name w:val="Block Text"/>
    <w:basedOn w:val="Normal"/>
    <w:uiPriority w:val="99"/>
    <w:semiHidden/>
    <w:unhideWhenUsed/>
    <w:rsid w:val="00674BAA"/>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2">
    <w:name w:val="Body Text 2"/>
    <w:basedOn w:val="Normal"/>
    <w:link w:val="BodyText2Char"/>
    <w:uiPriority w:val="99"/>
    <w:semiHidden/>
    <w:unhideWhenUsed/>
    <w:rsid w:val="002C4BD7"/>
    <w:pPr>
      <w:spacing w:after="120" w:line="480" w:lineRule="auto"/>
    </w:pPr>
  </w:style>
  <w:style w:type="character" w:customStyle="1" w:styleId="BodyText2Char">
    <w:name w:val="Body Text 2 Char"/>
    <w:basedOn w:val="DefaultParagraphFont"/>
    <w:link w:val="BodyText2"/>
    <w:uiPriority w:val="99"/>
    <w:semiHidden/>
    <w:rsid w:val="002C4BD7"/>
  </w:style>
  <w:style w:type="paragraph" w:styleId="BodyText3">
    <w:name w:val="Body Text 3"/>
    <w:basedOn w:val="Normal"/>
    <w:link w:val="BodyText3Char"/>
    <w:uiPriority w:val="99"/>
    <w:semiHidden/>
    <w:unhideWhenUsed/>
    <w:rsid w:val="002C4BD7"/>
    <w:pPr>
      <w:spacing w:after="120"/>
    </w:pPr>
    <w:rPr>
      <w:szCs w:val="16"/>
    </w:rPr>
  </w:style>
  <w:style w:type="character" w:customStyle="1" w:styleId="BodyText3Char">
    <w:name w:val="Body Text 3 Char"/>
    <w:basedOn w:val="DefaultParagraphFont"/>
    <w:link w:val="BodyText3"/>
    <w:uiPriority w:val="99"/>
    <w:semiHidden/>
    <w:rsid w:val="002C4BD7"/>
    <w:rPr>
      <w:szCs w:val="16"/>
    </w:rPr>
  </w:style>
  <w:style w:type="paragraph" w:styleId="BodyTextFirstIndent">
    <w:name w:val="Body Text First Indent"/>
    <w:basedOn w:val="Normal"/>
    <w:link w:val="BodyTextFirstIndentChar"/>
    <w:uiPriority w:val="99"/>
    <w:semiHidden/>
    <w:unhideWhenUsed/>
    <w:rsid w:val="00431C47"/>
    <w:pPr>
      <w:spacing w:before="0"/>
      <w:ind w:firstLine="360"/>
    </w:pPr>
  </w:style>
  <w:style w:type="character" w:customStyle="1" w:styleId="BodyTextFirstIndentChar">
    <w:name w:val="Body Text First Indent Char"/>
    <w:basedOn w:val="DefaultParagraphFont"/>
    <w:link w:val="BodyTextFirstIndent"/>
    <w:uiPriority w:val="99"/>
    <w:semiHidden/>
    <w:rsid w:val="00431C47"/>
  </w:style>
  <w:style w:type="paragraph" w:styleId="BodyTextIndent">
    <w:name w:val="Body Text Indent"/>
    <w:basedOn w:val="Normal"/>
    <w:link w:val="BodyTextIndentChar"/>
    <w:uiPriority w:val="99"/>
    <w:semiHidden/>
    <w:unhideWhenUsed/>
    <w:rsid w:val="002C4BD7"/>
    <w:pPr>
      <w:spacing w:after="120"/>
      <w:ind w:left="360"/>
    </w:pPr>
  </w:style>
  <w:style w:type="character" w:customStyle="1" w:styleId="BodyTextIndentChar">
    <w:name w:val="Body Text Indent Char"/>
    <w:basedOn w:val="DefaultParagraphFont"/>
    <w:link w:val="BodyTextIndent"/>
    <w:uiPriority w:val="99"/>
    <w:semiHidden/>
    <w:rsid w:val="002C4BD7"/>
  </w:style>
  <w:style w:type="paragraph" w:styleId="BodyTextFirstIndent2">
    <w:name w:val="Body Text First Indent 2"/>
    <w:basedOn w:val="BodyTextIndent"/>
    <w:link w:val="BodyTextFirstIndent2Char"/>
    <w:uiPriority w:val="99"/>
    <w:semiHidden/>
    <w:unhideWhenUsed/>
    <w:rsid w:val="002C4BD7"/>
    <w:pPr>
      <w:spacing w:after="0"/>
      <w:ind w:firstLine="360"/>
    </w:pPr>
  </w:style>
  <w:style w:type="character" w:customStyle="1" w:styleId="BodyTextFirstIndent2Char">
    <w:name w:val="Body Text First Indent 2 Char"/>
    <w:basedOn w:val="BodyTextIndentChar"/>
    <w:link w:val="BodyTextFirstIndent2"/>
    <w:uiPriority w:val="99"/>
    <w:semiHidden/>
    <w:rsid w:val="002C4BD7"/>
  </w:style>
  <w:style w:type="paragraph" w:styleId="BodyTextIndent2">
    <w:name w:val="Body Text Indent 2"/>
    <w:basedOn w:val="Normal"/>
    <w:link w:val="BodyTextIndent2Char"/>
    <w:uiPriority w:val="99"/>
    <w:semiHidden/>
    <w:unhideWhenUsed/>
    <w:rsid w:val="002C4BD7"/>
    <w:pPr>
      <w:spacing w:after="120" w:line="480" w:lineRule="auto"/>
      <w:ind w:left="360"/>
    </w:pPr>
  </w:style>
  <w:style w:type="character" w:customStyle="1" w:styleId="BodyTextIndent2Char">
    <w:name w:val="Body Text Indent 2 Char"/>
    <w:basedOn w:val="DefaultParagraphFont"/>
    <w:link w:val="BodyTextIndent2"/>
    <w:uiPriority w:val="99"/>
    <w:semiHidden/>
    <w:rsid w:val="002C4BD7"/>
  </w:style>
  <w:style w:type="paragraph" w:styleId="BodyTextIndent3">
    <w:name w:val="Body Text Indent 3"/>
    <w:basedOn w:val="Normal"/>
    <w:link w:val="BodyTextIndent3Char"/>
    <w:uiPriority w:val="99"/>
    <w:semiHidden/>
    <w:unhideWhenUsed/>
    <w:rsid w:val="002C4BD7"/>
    <w:pPr>
      <w:spacing w:after="120"/>
      <w:ind w:left="360"/>
    </w:pPr>
    <w:rPr>
      <w:szCs w:val="16"/>
    </w:rPr>
  </w:style>
  <w:style w:type="character" w:customStyle="1" w:styleId="BodyTextIndent3Char">
    <w:name w:val="Body Text Indent 3 Char"/>
    <w:basedOn w:val="DefaultParagraphFont"/>
    <w:link w:val="BodyTextIndent3"/>
    <w:uiPriority w:val="99"/>
    <w:semiHidden/>
    <w:rsid w:val="002C4BD7"/>
    <w:rPr>
      <w:szCs w:val="16"/>
    </w:rPr>
  </w:style>
  <w:style w:type="character" w:styleId="BookTitle">
    <w:name w:val="Book Title"/>
    <w:basedOn w:val="DefaultParagraphFont"/>
    <w:uiPriority w:val="33"/>
    <w:semiHidden/>
    <w:unhideWhenUsed/>
    <w:qFormat/>
    <w:rsid w:val="00674BAA"/>
    <w:rPr>
      <w:b/>
      <w:bCs/>
      <w:i/>
      <w:iCs/>
      <w:spacing w:val="0"/>
    </w:rPr>
  </w:style>
  <w:style w:type="paragraph" w:styleId="Caption">
    <w:name w:val="caption"/>
    <w:basedOn w:val="Normal"/>
    <w:next w:val="Normal"/>
    <w:uiPriority w:val="35"/>
    <w:semiHidden/>
    <w:unhideWhenUsed/>
    <w:qFormat/>
    <w:rsid w:val="002C4BD7"/>
    <w:pPr>
      <w:spacing w:after="200"/>
    </w:pPr>
    <w:rPr>
      <w:i/>
      <w:iCs/>
      <w:color w:val="1F497D" w:themeColor="text2"/>
      <w:szCs w:val="18"/>
    </w:rPr>
  </w:style>
  <w:style w:type="table" w:styleId="ColorfulGrid">
    <w:name w:val="Colorful Grid"/>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2C4B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4BD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2C4BD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2C4BD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2C4BD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2C4BD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2C4BD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2C4BD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4BD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4BD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4BD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2C4BD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4BD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4BD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C4BD7"/>
    <w:rPr>
      <w:sz w:val="22"/>
      <w:szCs w:val="16"/>
    </w:rPr>
  </w:style>
  <w:style w:type="paragraph" w:styleId="CommentText">
    <w:name w:val="annotation text"/>
    <w:basedOn w:val="Normal"/>
    <w:link w:val="CommentTextChar"/>
    <w:uiPriority w:val="99"/>
    <w:semiHidden/>
    <w:unhideWhenUsed/>
    <w:rsid w:val="002C4BD7"/>
    <w:rPr>
      <w:szCs w:val="20"/>
    </w:rPr>
  </w:style>
  <w:style w:type="character" w:customStyle="1" w:styleId="CommentTextChar">
    <w:name w:val="Comment Text Char"/>
    <w:basedOn w:val="DefaultParagraphFont"/>
    <w:link w:val="CommentText"/>
    <w:uiPriority w:val="99"/>
    <w:semiHidden/>
    <w:rsid w:val="002C4BD7"/>
    <w:rPr>
      <w:szCs w:val="20"/>
    </w:rPr>
  </w:style>
  <w:style w:type="paragraph" w:styleId="CommentSubject">
    <w:name w:val="annotation subject"/>
    <w:basedOn w:val="CommentText"/>
    <w:next w:val="CommentText"/>
    <w:link w:val="CommentSubjectChar"/>
    <w:uiPriority w:val="99"/>
    <w:semiHidden/>
    <w:unhideWhenUsed/>
    <w:rsid w:val="002C4BD7"/>
    <w:rPr>
      <w:b/>
      <w:bCs/>
    </w:rPr>
  </w:style>
  <w:style w:type="character" w:customStyle="1" w:styleId="CommentSubjectChar">
    <w:name w:val="Comment Subject Char"/>
    <w:basedOn w:val="CommentTextChar"/>
    <w:link w:val="CommentSubject"/>
    <w:uiPriority w:val="99"/>
    <w:semiHidden/>
    <w:rsid w:val="002C4BD7"/>
    <w:rPr>
      <w:b/>
      <w:bCs/>
      <w:szCs w:val="20"/>
    </w:rPr>
  </w:style>
  <w:style w:type="table" w:styleId="DarkList">
    <w:name w:val="Dark List"/>
    <w:basedOn w:val="TableNormal"/>
    <w:uiPriority w:val="70"/>
    <w:semiHidden/>
    <w:unhideWhenUsed/>
    <w:rsid w:val="002C4B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4BD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2C4BD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2C4BD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2C4BD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2C4BD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2C4BD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2C4BD7"/>
  </w:style>
  <w:style w:type="character" w:customStyle="1" w:styleId="DateChar">
    <w:name w:val="Date Char"/>
    <w:basedOn w:val="DefaultParagraphFont"/>
    <w:link w:val="Date"/>
    <w:uiPriority w:val="99"/>
    <w:semiHidden/>
    <w:rsid w:val="002C4BD7"/>
  </w:style>
  <w:style w:type="paragraph" w:styleId="DocumentMap">
    <w:name w:val="Document Map"/>
    <w:basedOn w:val="Normal"/>
    <w:link w:val="DocumentMapChar"/>
    <w:uiPriority w:val="99"/>
    <w:semiHidden/>
    <w:unhideWhenUsed/>
    <w:rsid w:val="002C4BD7"/>
    <w:rPr>
      <w:rFonts w:ascii="Segoe UI" w:hAnsi="Segoe UI" w:cs="Segoe UI"/>
      <w:szCs w:val="16"/>
    </w:rPr>
  </w:style>
  <w:style w:type="character" w:customStyle="1" w:styleId="DocumentMapChar">
    <w:name w:val="Document Map Char"/>
    <w:basedOn w:val="DefaultParagraphFont"/>
    <w:link w:val="DocumentMap"/>
    <w:uiPriority w:val="99"/>
    <w:semiHidden/>
    <w:rsid w:val="002C4BD7"/>
    <w:rPr>
      <w:rFonts w:ascii="Segoe UI" w:hAnsi="Segoe UI" w:cs="Segoe UI"/>
      <w:szCs w:val="16"/>
    </w:rPr>
  </w:style>
  <w:style w:type="paragraph" w:styleId="E-mailSignature">
    <w:name w:val="E-mail Signature"/>
    <w:basedOn w:val="Normal"/>
    <w:link w:val="E-mailSignatureChar"/>
    <w:uiPriority w:val="99"/>
    <w:semiHidden/>
    <w:unhideWhenUsed/>
    <w:rsid w:val="002C4BD7"/>
  </w:style>
  <w:style w:type="character" w:customStyle="1" w:styleId="E-mailSignatureChar">
    <w:name w:val="E-mail Signature Char"/>
    <w:basedOn w:val="DefaultParagraphFont"/>
    <w:link w:val="E-mailSignature"/>
    <w:uiPriority w:val="99"/>
    <w:semiHidden/>
    <w:rsid w:val="002C4BD7"/>
  </w:style>
  <w:style w:type="character" w:styleId="Emphasis">
    <w:name w:val="Emphasis"/>
    <w:basedOn w:val="DefaultParagraphFont"/>
    <w:uiPriority w:val="20"/>
    <w:semiHidden/>
    <w:unhideWhenUsed/>
    <w:qFormat/>
    <w:rsid w:val="002C4BD7"/>
    <w:rPr>
      <w:i/>
      <w:iCs/>
    </w:rPr>
  </w:style>
  <w:style w:type="character" w:styleId="EndnoteReference">
    <w:name w:val="endnote reference"/>
    <w:basedOn w:val="DefaultParagraphFont"/>
    <w:uiPriority w:val="99"/>
    <w:semiHidden/>
    <w:unhideWhenUsed/>
    <w:rsid w:val="002C4BD7"/>
    <w:rPr>
      <w:vertAlign w:val="superscript"/>
    </w:rPr>
  </w:style>
  <w:style w:type="paragraph" w:styleId="EndnoteText">
    <w:name w:val="endnote text"/>
    <w:basedOn w:val="Normal"/>
    <w:link w:val="EndnoteTextChar"/>
    <w:uiPriority w:val="99"/>
    <w:semiHidden/>
    <w:unhideWhenUsed/>
    <w:rsid w:val="002C4BD7"/>
    <w:rPr>
      <w:szCs w:val="20"/>
    </w:rPr>
  </w:style>
  <w:style w:type="character" w:customStyle="1" w:styleId="EndnoteTextChar">
    <w:name w:val="Endnote Text Char"/>
    <w:basedOn w:val="DefaultParagraphFont"/>
    <w:link w:val="EndnoteText"/>
    <w:uiPriority w:val="99"/>
    <w:semiHidden/>
    <w:rsid w:val="002C4BD7"/>
    <w:rPr>
      <w:szCs w:val="20"/>
    </w:rPr>
  </w:style>
  <w:style w:type="paragraph" w:styleId="EnvelopeAddress">
    <w:name w:val="envelope address"/>
    <w:basedOn w:val="Normal"/>
    <w:uiPriority w:val="99"/>
    <w:semiHidden/>
    <w:unhideWhenUsed/>
    <w:rsid w:val="002C4B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4BD7"/>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C4BD7"/>
    <w:rPr>
      <w:color w:val="800080" w:themeColor="followedHyperlink"/>
      <w:u w:val="single"/>
    </w:rPr>
  </w:style>
  <w:style w:type="character" w:styleId="FootnoteReference">
    <w:name w:val="footnote reference"/>
    <w:basedOn w:val="DefaultParagraphFont"/>
    <w:uiPriority w:val="99"/>
    <w:semiHidden/>
    <w:unhideWhenUsed/>
    <w:rsid w:val="002C4BD7"/>
    <w:rPr>
      <w:vertAlign w:val="superscript"/>
    </w:rPr>
  </w:style>
  <w:style w:type="paragraph" w:styleId="FootnoteText">
    <w:name w:val="footnote text"/>
    <w:basedOn w:val="Normal"/>
    <w:link w:val="FootnoteTextChar"/>
    <w:uiPriority w:val="99"/>
    <w:semiHidden/>
    <w:unhideWhenUsed/>
    <w:rsid w:val="002C4BD7"/>
    <w:rPr>
      <w:szCs w:val="20"/>
    </w:rPr>
  </w:style>
  <w:style w:type="character" w:customStyle="1" w:styleId="FootnoteTextChar">
    <w:name w:val="Footnote Text Char"/>
    <w:basedOn w:val="DefaultParagraphFont"/>
    <w:link w:val="FootnoteText"/>
    <w:uiPriority w:val="99"/>
    <w:semiHidden/>
    <w:rsid w:val="002C4BD7"/>
    <w:rPr>
      <w:szCs w:val="20"/>
    </w:rPr>
  </w:style>
  <w:style w:type="table" w:styleId="GridTable1Light">
    <w:name w:val="Grid Table 1 Light"/>
    <w:basedOn w:val="TableNormal"/>
    <w:uiPriority w:val="46"/>
    <w:rsid w:val="002C4B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4BD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4BD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4BD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4BD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4BD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4BD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4B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4BD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2C4BD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2C4BD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2C4BD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2C4BD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2C4BD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4BD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2C4BD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2C4BD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2C4BD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2C4BD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2C4BD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4BD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2C4BD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2C4BD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2C4BD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C4BD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2C4BD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4BD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2C4BD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C4BD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2C4BD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2C4BD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2C4BD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4BD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2C4BD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2C4BD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2C4BD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2C4BD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2C4BD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2C4BD7"/>
    <w:rPr>
      <w:color w:val="2B579A"/>
      <w:shd w:val="clear" w:color="auto" w:fill="E6E6E6"/>
    </w:rPr>
  </w:style>
  <w:style w:type="character" w:customStyle="1" w:styleId="Heading6Char">
    <w:name w:val="Heading 6 Char"/>
    <w:basedOn w:val="DefaultParagraphFont"/>
    <w:link w:val="Heading6"/>
    <w:uiPriority w:val="9"/>
    <w:semiHidden/>
    <w:rsid w:val="007A1081"/>
    <w:rPr>
      <w:rFonts w:asciiTheme="majorHAnsi" w:eastAsiaTheme="majorEastAsia" w:hAnsiTheme="majorHAnsi" w:cstheme="majorBidi"/>
      <w:b/>
      <w:color w:val="1F497D" w:themeColor="text2"/>
    </w:rPr>
  </w:style>
  <w:style w:type="character" w:customStyle="1" w:styleId="Heading7Char">
    <w:name w:val="Heading 7 Char"/>
    <w:basedOn w:val="DefaultParagraphFont"/>
    <w:link w:val="Heading7"/>
    <w:uiPriority w:val="9"/>
    <w:semiHidden/>
    <w:rsid w:val="007A1081"/>
    <w:rPr>
      <w:rFonts w:asciiTheme="majorHAnsi" w:eastAsiaTheme="majorEastAsia" w:hAnsiTheme="majorHAnsi" w:cstheme="majorBidi"/>
      <w:iCs/>
      <w:caps/>
      <w:color w:val="1F497D" w:themeColor="text2"/>
    </w:rPr>
  </w:style>
  <w:style w:type="character" w:customStyle="1" w:styleId="Heading8Char">
    <w:name w:val="Heading 8 Char"/>
    <w:basedOn w:val="DefaultParagraphFont"/>
    <w:link w:val="Heading8"/>
    <w:uiPriority w:val="9"/>
    <w:semiHidden/>
    <w:rsid w:val="007A1081"/>
    <w:rPr>
      <w:rFonts w:asciiTheme="majorHAnsi" w:eastAsiaTheme="majorEastAsia" w:hAnsiTheme="majorHAnsi" w:cstheme="majorBidi"/>
      <w:color w:val="632423" w:themeColor="accent2" w:themeShade="80"/>
      <w:szCs w:val="21"/>
    </w:rPr>
  </w:style>
  <w:style w:type="character" w:customStyle="1" w:styleId="Heading9Char">
    <w:name w:val="Heading 9 Char"/>
    <w:basedOn w:val="DefaultParagraphFont"/>
    <w:link w:val="Heading9"/>
    <w:uiPriority w:val="9"/>
    <w:semiHidden/>
    <w:rsid w:val="007A1081"/>
    <w:rPr>
      <w:rFonts w:asciiTheme="majorHAnsi" w:eastAsiaTheme="majorEastAsia" w:hAnsiTheme="majorHAnsi" w:cstheme="majorBidi"/>
      <w:i/>
      <w:iCs/>
      <w:color w:val="632423" w:themeColor="accent2" w:themeShade="80"/>
      <w:szCs w:val="21"/>
    </w:rPr>
  </w:style>
  <w:style w:type="character" w:styleId="HTMLAcronym">
    <w:name w:val="HTML Acronym"/>
    <w:basedOn w:val="DefaultParagraphFont"/>
    <w:uiPriority w:val="99"/>
    <w:semiHidden/>
    <w:unhideWhenUsed/>
    <w:rsid w:val="002C4BD7"/>
  </w:style>
  <w:style w:type="paragraph" w:styleId="HTMLAddress">
    <w:name w:val="HTML Address"/>
    <w:basedOn w:val="Normal"/>
    <w:link w:val="HTMLAddressChar"/>
    <w:uiPriority w:val="99"/>
    <w:semiHidden/>
    <w:unhideWhenUsed/>
    <w:rsid w:val="002C4BD7"/>
    <w:rPr>
      <w:i/>
      <w:iCs/>
    </w:rPr>
  </w:style>
  <w:style w:type="character" w:customStyle="1" w:styleId="HTMLAddressChar">
    <w:name w:val="HTML Address Char"/>
    <w:basedOn w:val="DefaultParagraphFont"/>
    <w:link w:val="HTMLAddress"/>
    <w:uiPriority w:val="99"/>
    <w:semiHidden/>
    <w:rsid w:val="002C4BD7"/>
    <w:rPr>
      <w:i/>
      <w:iCs/>
    </w:rPr>
  </w:style>
  <w:style w:type="character" w:styleId="HTMLCite">
    <w:name w:val="HTML Cite"/>
    <w:basedOn w:val="DefaultParagraphFont"/>
    <w:uiPriority w:val="99"/>
    <w:semiHidden/>
    <w:unhideWhenUsed/>
    <w:rsid w:val="002C4BD7"/>
    <w:rPr>
      <w:i/>
      <w:iCs/>
    </w:rPr>
  </w:style>
  <w:style w:type="character" w:styleId="HTMLCode">
    <w:name w:val="HTML Code"/>
    <w:basedOn w:val="DefaultParagraphFont"/>
    <w:uiPriority w:val="99"/>
    <w:semiHidden/>
    <w:unhideWhenUsed/>
    <w:rsid w:val="002C4BD7"/>
    <w:rPr>
      <w:rFonts w:ascii="Consolas" w:hAnsi="Consolas"/>
      <w:sz w:val="22"/>
      <w:szCs w:val="20"/>
    </w:rPr>
  </w:style>
  <w:style w:type="character" w:styleId="HTMLDefinition">
    <w:name w:val="HTML Definition"/>
    <w:basedOn w:val="DefaultParagraphFont"/>
    <w:uiPriority w:val="99"/>
    <w:semiHidden/>
    <w:unhideWhenUsed/>
    <w:rsid w:val="002C4BD7"/>
    <w:rPr>
      <w:i/>
      <w:iCs/>
    </w:rPr>
  </w:style>
  <w:style w:type="character" w:styleId="HTMLKeyboard">
    <w:name w:val="HTML Keyboard"/>
    <w:basedOn w:val="DefaultParagraphFont"/>
    <w:uiPriority w:val="99"/>
    <w:semiHidden/>
    <w:unhideWhenUsed/>
    <w:rsid w:val="002C4BD7"/>
    <w:rPr>
      <w:rFonts w:ascii="Consolas" w:hAnsi="Consolas"/>
      <w:sz w:val="22"/>
      <w:szCs w:val="20"/>
    </w:rPr>
  </w:style>
  <w:style w:type="paragraph" w:styleId="HTMLPreformatted">
    <w:name w:val="HTML Preformatted"/>
    <w:basedOn w:val="Normal"/>
    <w:link w:val="HTMLPreformattedChar"/>
    <w:uiPriority w:val="99"/>
    <w:semiHidden/>
    <w:unhideWhenUsed/>
    <w:rsid w:val="002C4BD7"/>
    <w:rPr>
      <w:rFonts w:ascii="Consolas" w:hAnsi="Consolas"/>
      <w:szCs w:val="20"/>
    </w:rPr>
  </w:style>
  <w:style w:type="character" w:customStyle="1" w:styleId="HTMLPreformattedChar">
    <w:name w:val="HTML Preformatted Char"/>
    <w:basedOn w:val="DefaultParagraphFont"/>
    <w:link w:val="HTMLPreformatted"/>
    <w:uiPriority w:val="99"/>
    <w:semiHidden/>
    <w:rsid w:val="002C4BD7"/>
    <w:rPr>
      <w:rFonts w:ascii="Consolas" w:hAnsi="Consolas"/>
      <w:szCs w:val="20"/>
    </w:rPr>
  </w:style>
  <w:style w:type="character" w:styleId="HTMLSample">
    <w:name w:val="HTML Sample"/>
    <w:basedOn w:val="DefaultParagraphFont"/>
    <w:uiPriority w:val="99"/>
    <w:semiHidden/>
    <w:unhideWhenUsed/>
    <w:rsid w:val="002C4BD7"/>
    <w:rPr>
      <w:rFonts w:ascii="Consolas" w:hAnsi="Consolas"/>
      <w:sz w:val="24"/>
      <w:szCs w:val="24"/>
    </w:rPr>
  </w:style>
  <w:style w:type="character" w:styleId="HTMLTypewriter">
    <w:name w:val="HTML Typewriter"/>
    <w:basedOn w:val="DefaultParagraphFont"/>
    <w:uiPriority w:val="99"/>
    <w:semiHidden/>
    <w:unhideWhenUsed/>
    <w:rsid w:val="002C4BD7"/>
    <w:rPr>
      <w:rFonts w:ascii="Consolas" w:hAnsi="Consolas"/>
      <w:sz w:val="22"/>
      <w:szCs w:val="20"/>
    </w:rPr>
  </w:style>
  <w:style w:type="character" w:styleId="HTMLVariable">
    <w:name w:val="HTML Variable"/>
    <w:basedOn w:val="DefaultParagraphFont"/>
    <w:uiPriority w:val="99"/>
    <w:semiHidden/>
    <w:unhideWhenUsed/>
    <w:rsid w:val="002C4BD7"/>
    <w:rPr>
      <w:i/>
      <w:iCs/>
    </w:rPr>
  </w:style>
  <w:style w:type="character" w:styleId="Hyperlink">
    <w:name w:val="Hyperlink"/>
    <w:basedOn w:val="DefaultParagraphFont"/>
    <w:uiPriority w:val="99"/>
    <w:semiHidden/>
    <w:unhideWhenUsed/>
    <w:rsid w:val="002C4BD7"/>
    <w:rPr>
      <w:color w:val="0000FF" w:themeColor="hyperlink"/>
      <w:u w:val="single"/>
    </w:rPr>
  </w:style>
  <w:style w:type="paragraph" w:styleId="Index1">
    <w:name w:val="index 1"/>
    <w:basedOn w:val="Normal"/>
    <w:next w:val="Normal"/>
    <w:autoRedefine/>
    <w:uiPriority w:val="99"/>
    <w:semiHidden/>
    <w:unhideWhenUsed/>
    <w:rsid w:val="002C4BD7"/>
    <w:pPr>
      <w:ind w:left="220" w:hanging="220"/>
    </w:pPr>
  </w:style>
  <w:style w:type="paragraph" w:styleId="Index2">
    <w:name w:val="index 2"/>
    <w:basedOn w:val="Normal"/>
    <w:next w:val="Normal"/>
    <w:autoRedefine/>
    <w:uiPriority w:val="99"/>
    <w:semiHidden/>
    <w:unhideWhenUsed/>
    <w:rsid w:val="002C4BD7"/>
    <w:pPr>
      <w:ind w:left="440" w:hanging="220"/>
    </w:pPr>
  </w:style>
  <w:style w:type="paragraph" w:styleId="Index3">
    <w:name w:val="index 3"/>
    <w:basedOn w:val="Normal"/>
    <w:next w:val="Normal"/>
    <w:autoRedefine/>
    <w:uiPriority w:val="99"/>
    <w:semiHidden/>
    <w:unhideWhenUsed/>
    <w:rsid w:val="002C4BD7"/>
    <w:pPr>
      <w:ind w:left="660" w:hanging="220"/>
    </w:pPr>
  </w:style>
  <w:style w:type="paragraph" w:styleId="Index4">
    <w:name w:val="index 4"/>
    <w:basedOn w:val="Normal"/>
    <w:next w:val="Normal"/>
    <w:autoRedefine/>
    <w:uiPriority w:val="99"/>
    <w:semiHidden/>
    <w:unhideWhenUsed/>
    <w:rsid w:val="002C4BD7"/>
    <w:pPr>
      <w:ind w:left="880" w:hanging="220"/>
    </w:pPr>
  </w:style>
  <w:style w:type="paragraph" w:styleId="Index5">
    <w:name w:val="index 5"/>
    <w:basedOn w:val="Normal"/>
    <w:next w:val="Normal"/>
    <w:autoRedefine/>
    <w:uiPriority w:val="99"/>
    <w:semiHidden/>
    <w:unhideWhenUsed/>
    <w:rsid w:val="002C4BD7"/>
    <w:pPr>
      <w:ind w:left="1100" w:hanging="220"/>
    </w:pPr>
  </w:style>
  <w:style w:type="paragraph" w:styleId="Index6">
    <w:name w:val="index 6"/>
    <w:basedOn w:val="Normal"/>
    <w:next w:val="Normal"/>
    <w:autoRedefine/>
    <w:uiPriority w:val="99"/>
    <w:semiHidden/>
    <w:unhideWhenUsed/>
    <w:rsid w:val="002C4BD7"/>
    <w:pPr>
      <w:ind w:left="1320" w:hanging="220"/>
    </w:pPr>
  </w:style>
  <w:style w:type="paragraph" w:styleId="Index7">
    <w:name w:val="index 7"/>
    <w:basedOn w:val="Normal"/>
    <w:next w:val="Normal"/>
    <w:autoRedefine/>
    <w:uiPriority w:val="99"/>
    <w:semiHidden/>
    <w:unhideWhenUsed/>
    <w:rsid w:val="002C4BD7"/>
    <w:pPr>
      <w:ind w:left="1540" w:hanging="220"/>
    </w:pPr>
  </w:style>
  <w:style w:type="paragraph" w:styleId="Index8">
    <w:name w:val="index 8"/>
    <w:basedOn w:val="Normal"/>
    <w:next w:val="Normal"/>
    <w:autoRedefine/>
    <w:uiPriority w:val="99"/>
    <w:semiHidden/>
    <w:unhideWhenUsed/>
    <w:rsid w:val="002C4BD7"/>
    <w:pPr>
      <w:ind w:left="1760" w:hanging="220"/>
    </w:pPr>
  </w:style>
  <w:style w:type="paragraph" w:styleId="Index9">
    <w:name w:val="index 9"/>
    <w:basedOn w:val="Normal"/>
    <w:next w:val="Normal"/>
    <w:autoRedefine/>
    <w:uiPriority w:val="99"/>
    <w:semiHidden/>
    <w:unhideWhenUsed/>
    <w:rsid w:val="002C4BD7"/>
    <w:pPr>
      <w:ind w:left="1980" w:hanging="220"/>
    </w:pPr>
  </w:style>
  <w:style w:type="paragraph" w:styleId="IndexHeading">
    <w:name w:val="index heading"/>
    <w:basedOn w:val="Normal"/>
    <w:next w:val="Index1"/>
    <w:uiPriority w:val="99"/>
    <w:semiHidden/>
    <w:unhideWhenUsed/>
    <w:rsid w:val="002C4BD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74BAA"/>
    <w:rPr>
      <w:i/>
      <w:iCs/>
      <w:color w:val="365F91" w:themeColor="accent1" w:themeShade="BF"/>
    </w:rPr>
  </w:style>
  <w:style w:type="paragraph" w:styleId="IntenseQuote">
    <w:name w:val="Intense Quote"/>
    <w:basedOn w:val="Normal"/>
    <w:next w:val="Normal"/>
    <w:link w:val="IntenseQuoteChar"/>
    <w:uiPriority w:val="30"/>
    <w:semiHidden/>
    <w:unhideWhenUsed/>
    <w:qFormat/>
    <w:rsid w:val="00674BAA"/>
    <w:pPr>
      <w:pBdr>
        <w:top w:val="single" w:sz="4" w:space="10" w:color="4F81BD" w:themeColor="accent1"/>
        <w:bottom w:val="single" w:sz="4" w:space="10" w:color="4F81BD" w:themeColor="accent1"/>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674BAA"/>
    <w:rPr>
      <w:i/>
      <w:iCs/>
      <w:color w:val="365F91" w:themeColor="accent1" w:themeShade="BF"/>
    </w:rPr>
  </w:style>
  <w:style w:type="character" w:styleId="IntenseReference">
    <w:name w:val="Intense Reference"/>
    <w:basedOn w:val="DefaultParagraphFont"/>
    <w:uiPriority w:val="32"/>
    <w:semiHidden/>
    <w:unhideWhenUsed/>
    <w:qFormat/>
    <w:rsid w:val="00674BAA"/>
    <w:rPr>
      <w:b/>
      <w:bCs/>
      <w:caps w:val="0"/>
      <w:smallCaps/>
      <w:color w:val="365F91" w:themeColor="accent1" w:themeShade="BF"/>
      <w:spacing w:val="0"/>
    </w:rPr>
  </w:style>
  <w:style w:type="table" w:styleId="LightGrid">
    <w:name w:val="Light Grid"/>
    <w:basedOn w:val="TableNormal"/>
    <w:uiPriority w:val="62"/>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4B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2C4BD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2C4BD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2C4BD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2C4BD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2C4BD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4B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2C4BD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2C4BD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2C4BD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2C4BD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2C4BD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2C4B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4BD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2C4BD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2C4BD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2C4BD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2C4BD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2C4BD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2C4BD7"/>
  </w:style>
  <w:style w:type="paragraph" w:styleId="List">
    <w:name w:val="List"/>
    <w:basedOn w:val="Normal"/>
    <w:uiPriority w:val="99"/>
    <w:semiHidden/>
    <w:unhideWhenUsed/>
    <w:rsid w:val="002C4BD7"/>
    <w:pPr>
      <w:ind w:left="360" w:hanging="360"/>
      <w:contextualSpacing/>
    </w:pPr>
  </w:style>
  <w:style w:type="paragraph" w:styleId="List2">
    <w:name w:val="List 2"/>
    <w:basedOn w:val="Normal"/>
    <w:uiPriority w:val="99"/>
    <w:semiHidden/>
    <w:unhideWhenUsed/>
    <w:rsid w:val="002C4BD7"/>
    <w:pPr>
      <w:ind w:left="720" w:hanging="360"/>
      <w:contextualSpacing/>
    </w:pPr>
  </w:style>
  <w:style w:type="paragraph" w:styleId="List3">
    <w:name w:val="List 3"/>
    <w:basedOn w:val="Normal"/>
    <w:uiPriority w:val="99"/>
    <w:semiHidden/>
    <w:unhideWhenUsed/>
    <w:rsid w:val="002C4BD7"/>
    <w:pPr>
      <w:ind w:left="1080" w:hanging="360"/>
      <w:contextualSpacing/>
    </w:pPr>
  </w:style>
  <w:style w:type="paragraph" w:styleId="List4">
    <w:name w:val="List 4"/>
    <w:basedOn w:val="Normal"/>
    <w:uiPriority w:val="99"/>
    <w:semiHidden/>
    <w:unhideWhenUsed/>
    <w:rsid w:val="002C4BD7"/>
    <w:pPr>
      <w:ind w:left="1440" w:hanging="360"/>
      <w:contextualSpacing/>
    </w:pPr>
  </w:style>
  <w:style w:type="paragraph" w:styleId="List5">
    <w:name w:val="List 5"/>
    <w:basedOn w:val="Normal"/>
    <w:uiPriority w:val="99"/>
    <w:semiHidden/>
    <w:unhideWhenUsed/>
    <w:rsid w:val="002C4BD7"/>
    <w:pPr>
      <w:ind w:left="1800" w:hanging="360"/>
      <w:contextualSpacing/>
    </w:pPr>
  </w:style>
  <w:style w:type="paragraph" w:styleId="ListBullet">
    <w:name w:val="List Bullet"/>
    <w:basedOn w:val="Normal"/>
    <w:uiPriority w:val="99"/>
    <w:semiHidden/>
    <w:unhideWhenUsed/>
    <w:rsid w:val="002C4BD7"/>
    <w:pPr>
      <w:numPr>
        <w:numId w:val="1"/>
      </w:numPr>
      <w:contextualSpacing/>
    </w:pPr>
  </w:style>
  <w:style w:type="paragraph" w:styleId="ListBullet2">
    <w:name w:val="List Bullet 2"/>
    <w:basedOn w:val="Normal"/>
    <w:uiPriority w:val="99"/>
    <w:semiHidden/>
    <w:unhideWhenUsed/>
    <w:rsid w:val="002C4BD7"/>
    <w:pPr>
      <w:numPr>
        <w:numId w:val="2"/>
      </w:numPr>
      <w:contextualSpacing/>
    </w:pPr>
  </w:style>
  <w:style w:type="paragraph" w:styleId="ListBullet3">
    <w:name w:val="List Bullet 3"/>
    <w:basedOn w:val="Normal"/>
    <w:uiPriority w:val="99"/>
    <w:semiHidden/>
    <w:unhideWhenUsed/>
    <w:rsid w:val="002C4BD7"/>
    <w:pPr>
      <w:numPr>
        <w:numId w:val="3"/>
      </w:numPr>
      <w:contextualSpacing/>
    </w:pPr>
  </w:style>
  <w:style w:type="paragraph" w:styleId="ListBullet4">
    <w:name w:val="List Bullet 4"/>
    <w:basedOn w:val="Normal"/>
    <w:uiPriority w:val="99"/>
    <w:semiHidden/>
    <w:unhideWhenUsed/>
    <w:rsid w:val="002C4BD7"/>
    <w:pPr>
      <w:numPr>
        <w:numId w:val="4"/>
      </w:numPr>
      <w:contextualSpacing/>
    </w:pPr>
  </w:style>
  <w:style w:type="paragraph" w:styleId="ListBullet5">
    <w:name w:val="List Bullet 5"/>
    <w:basedOn w:val="Normal"/>
    <w:uiPriority w:val="99"/>
    <w:semiHidden/>
    <w:unhideWhenUsed/>
    <w:rsid w:val="002C4BD7"/>
    <w:pPr>
      <w:numPr>
        <w:numId w:val="5"/>
      </w:numPr>
      <w:contextualSpacing/>
    </w:pPr>
  </w:style>
  <w:style w:type="paragraph" w:styleId="ListContinue">
    <w:name w:val="List Continue"/>
    <w:basedOn w:val="Normal"/>
    <w:uiPriority w:val="99"/>
    <w:semiHidden/>
    <w:unhideWhenUsed/>
    <w:rsid w:val="002C4BD7"/>
    <w:pPr>
      <w:spacing w:after="120"/>
      <w:ind w:left="360"/>
      <w:contextualSpacing/>
    </w:pPr>
  </w:style>
  <w:style w:type="paragraph" w:styleId="ListContinue2">
    <w:name w:val="List Continue 2"/>
    <w:basedOn w:val="Normal"/>
    <w:uiPriority w:val="99"/>
    <w:semiHidden/>
    <w:unhideWhenUsed/>
    <w:rsid w:val="002C4BD7"/>
    <w:pPr>
      <w:spacing w:after="120"/>
      <w:ind w:left="720"/>
      <w:contextualSpacing/>
    </w:pPr>
  </w:style>
  <w:style w:type="paragraph" w:styleId="ListContinue3">
    <w:name w:val="List Continue 3"/>
    <w:basedOn w:val="Normal"/>
    <w:uiPriority w:val="99"/>
    <w:semiHidden/>
    <w:unhideWhenUsed/>
    <w:rsid w:val="002C4BD7"/>
    <w:pPr>
      <w:spacing w:after="120"/>
      <w:ind w:left="1080"/>
      <w:contextualSpacing/>
    </w:pPr>
  </w:style>
  <w:style w:type="paragraph" w:styleId="ListContinue4">
    <w:name w:val="List Continue 4"/>
    <w:basedOn w:val="Normal"/>
    <w:uiPriority w:val="99"/>
    <w:semiHidden/>
    <w:unhideWhenUsed/>
    <w:rsid w:val="002C4BD7"/>
    <w:pPr>
      <w:spacing w:after="120"/>
      <w:ind w:left="1440"/>
      <w:contextualSpacing/>
    </w:pPr>
  </w:style>
  <w:style w:type="paragraph" w:styleId="ListContinue5">
    <w:name w:val="List Continue 5"/>
    <w:basedOn w:val="Normal"/>
    <w:uiPriority w:val="99"/>
    <w:semiHidden/>
    <w:unhideWhenUsed/>
    <w:rsid w:val="002C4BD7"/>
    <w:pPr>
      <w:spacing w:after="120"/>
      <w:ind w:left="1800"/>
      <w:contextualSpacing/>
    </w:pPr>
  </w:style>
  <w:style w:type="paragraph" w:styleId="ListNumber">
    <w:name w:val="List Number"/>
    <w:basedOn w:val="Normal"/>
    <w:uiPriority w:val="99"/>
    <w:semiHidden/>
    <w:unhideWhenUsed/>
    <w:rsid w:val="002C4BD7"/>
    <w:pPr>
      <w:numPr>
        <w:numId w:val="6"/>
      </w:numPr>
      <w:contextualSpacing/>
    </w:pPr>
  </w:style>
  <w:style w:type="paragraph" w:styleId="ListNumber2">
    <w:name w:val="List Number 2"/>
    <w:basedOn w:val="Normal"/>
    <w:uiPriority w:val="99"/>
    <w:semiHidden/>
    <w:unhideWhenUsed/>
    <w:rsid w:val="002C4BD7"/>
    <w:pPr>
      <w:numPr>
        <w:numId w:val="7"/>
      </w:numPr>
      <w:contextualSpacing/>
    </w:pPr>
  </w:style>
  <w:style w:type="paragraph" w:styleId="ListNumber3">
    <w:name w:val="List Number 3"/>
    <w:basedOn w:val="Normal"/>
    <w:uiPriority w:val="99"/>
    <w:semiHidden/>
    <w:unhideWhenUsed/>
    <w:rsid w:val="002C4BD7"/>
    <w:pPr>
      <w:numPr>
        <w:numId w:val="8"/>
      </w:numPr>
      <w:contextualSpacing/>
    </w:pPr>
  </w:style>
  <w:style w:type="paragraph" w:styleId="ListNumber4">
    <w:name w:val="List Number 4"/>
    <w:basedOn w:val="Normal"/>
    <w:uiPriority w:val="99"/>
    <w:semiHidden/>
    <w:unhideWhenUsed/>
    <w:rsid w:val="002C4BD7"/>
    <w:pPr>
      <w:numPr>
        <w:numId w:val="9"/>
      </w:numPr>
      <w:contextualSpacing/>
    </w:pPr>
  </w:style>
  <w:style w:type="paragraph" w:styleId="ListNumber5">
    <w:name w:val="List Number 5"/>
    <w:basedOn w:val="Normal"/>
    <w:uiPriority w:val="99"/>
    <w:semiHidden/>
    <w:unhideWhenUsed/>
    <w:rsid w:val="002C4BD7"/>
    <w:pPr>
      <w:numPr>
        <w:numId w:val="10"/>
      </w:numPr>
      <w:contextualSpacing/>
    </w:pPr>
  </w:style>
  <w:style w:type="paragraph" w:styleId="ListParagraph">
    <w:name w:val="List Paragraph"/>
    <w:basedOn w:val="Normal"/>
    <w:uiPriority w:val="34"/>
    <w:unhideWhenUsed/>
    <w:qFormat/>
    <w:rsid w:val="0074521E"/>
    <w:pPr>
      <w:contextualSpacing/>
    </w:pPr>
  </w:style>
  <w:style w:type="table" w:styleId="ListTable1Light">
    <w:name w:val="List Table 1 Light"/>
    <w:basedOn w:val="TableNormal"/>
    <w:uiPriority w:val="46"/>
    <w:rsid w:val="002C4B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4BD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2C4BD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2C4BD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2C4BD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2C4BD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2C4BD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2C4B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4BD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2C4BD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2C4BD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2C4BD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2C4BD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2C4BD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2C4B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4BD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2C4BD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2C4BD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2C4BD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2C4BD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2C4BD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4BD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2C4BD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2C4BD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2C4BD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2C4BD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2C4BD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2C4B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4BD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4BD7"/>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4BD7"/>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4BD7"/>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4BD7"/>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4BD7"/>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4B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4BD7"/>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2C4BD7"/>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2C4BD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2C4BD7"/>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2C4BD7"/>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2C4BD7"/>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2C4B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4BD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4BD7"/>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4BD7"/>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4BD7"/>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4BD7"/>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4BD7"/>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C4BD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2C4BD7"/>
    <w:rPr>
      <w:rFonts w:ascii="Consolas" w:hAnsi="Consolas"/>
      <w:szCs w:val="20"/>
    </w:rPr>
  </w:style>
  <w:style w:type="table" w:styleId="MediumGrid1">
    <w:name w:val="Medium Grid 1"/>
    <w:basedOn w:val="TableNormal"/>
    <w:uiPriority w:val="67"/>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4BD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2C4B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2C4B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2C4BD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2C4BD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2C4BD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2C4B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4BD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2C4BD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2C4BD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2C4BD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2C4BD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2C4BD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4BD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4B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4B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4BD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4BD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4BD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2C4BD7"/>
    <w:rPr>
      <w:color w:val="2B579A"/>
      <w:shd w:val="clear" w:color="auto" w:fill="E6E6E6"/>
    </w:rPr>
  </w:style>
  <w:style w:type="paragraph" w:styleId="NoSpacing">
    <w:name w:val="No Spacing"/>
    <w:uiPriority w:val="99"/>
    <w:semiHidden/>
    <w:unhideWhenUsed/>
    <w:qFormat/>
    <w:rsid w:val="002C4BD7"/>
  </w:style>
  <w:style w:type="paragraph" w:styleId="NormalWeb">
    <w:name w:val="Normal (Web)"/>
    <w:basedOn w:val="Normal"/>
    <w:uiPriority w:val="99"/>
    <w:semiHidden/>
    <w:unhideWhenUsed/>
    <w:rsid w:val="002C4BD7"/>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2C4BD7"/>
  </w:style>
  <w:style w:type="character" w:customStyle="1" w:styleId="NoteHeadingChar">
    <w:name w:val="Note Heading Char"/>
    <w:basedOn w:val="DefaultParagraphFont"/>
    <w:link w:val="NoteHeading"/>
    <w:uiPriority w:val="99"/>
    <w:semiHidden/>
    <w:rsid w:val="002C4BD7"/>
  </w:style>
  <w:style w:type="table" w:styleId="PlainTable1">
    <w:name w:val="Plain Table 1"/>
    <w:basedOn w:val="TableNormal"/>
    <w:uiPriority w:val="41"/>
    <w:rsid w:val="002C4B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C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C4B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C4B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C4B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C4BD7"/>
    <w:rPr>
      <w:rFonts w:ascii="Consolas" w:hAnsi="Consolas"/>
      <w:szCs w:val="21"/>
    </w:rPr>
  </w:style>
  <w:style w:type="character" w:customStyle="1" w:styleId="PlainTextChar">
    <w:name w:val="Plain Text Char"/>
    <w:basedOn w:val="DefaultParagraphFont"/>
    <w:link w:val="PlainText"/>
    <w:uiPriority w:val="99"/>
    <w:semiHidden/>
    <w:rsid w:val="002C4BD7"/>
    <w:rPr>
      <w:rFonts w:ascii="Consolas" w:hAnsi="Consolas"/>
      <w:szCs w:val="21"/>
    </w:rPr>
  </w:style>
  <w:style w:type="paragraph" w:styleId="Quote">
    <w:name w:val="Quote"/>
    <w:basedOn w:val="Normal"/>
    <w:next w:val="Normal"/>
    <w:link w:val="QuoteChar"/>
    <w:uiPriority w:val="29"/>
    <w:semiHidden/>
    <w:unhideWhenUsed/>
    <w:qFormat/>
    <w:rsid w:val="00674BA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674BAA"/>
    <w:rPr>
      <w:i/>
      <w:iCs/>
      <w:color w:val="404040" w:themeColor="text1" w:themeTint="BF"/>
    </w:rPr>
  </w:style>
  <w:style w:type="paragraph" w:styleId="Salutation">
    <w:name w:val="Salutation"/>
    <w:basedOn w:val="Normal"/>
    <w:next w:val="Normal"/>
    <w:link w:val="SalutationChar"/>
    <w:uiPriority w:val="99"/>
    <w:semiHidden/>
    <w:unhideWhenUsed/>
    <w:rsid w:val="002C4BD7"/>
  </w:style>
  <w:style w:type="character" w:customStyle="1" w:styleId="SalutationChar">
    <w:name w:val="Salutation Char"/>
    <w:basedOn w:val="DefaultParagraphFont"/>
    <w:link w:val="Salutation"/>
    <w:uiPriority w:val="99"/>
    <w:semiHidden/>
    <w:rsid w:val="002C4BD7"/>
  </w:style>
  <w:style w:type="character" w:styleId="SmartHyperlink">
    <w:name w:val="Smart Hyperlink"/>
    <w:basedOn w:val="DefaultParagraphFont"/>
    <w:uiPriority w:val="99"/>
    <w:semiHidden/>
    <w:unhideWhenUsed/>
    <w:rsid w:val="002C4BD7"/>
    <w:rPr>
      <w:u w:val="dotted"/>
    </w:rPr>
  </w:style>
  <w:style w:type="character" w:styleId="Strong">
    <w:name w:val="Strong"/>
    <w:basedOn w:val="DefaultParagraphFont"/>
    <w:uiPriority w:val="22"/>
    <w:semiHidden/>
    <w:unhideWhenUsed/>
    <w:qFormat/>
    <w:rsid w:val="002C4BD7"/>
    <w:rPr>
      <w:b/>
      <w:bCs/>
    </w:rPr>
  </w:style>
  <w:style w:type="paragraph" w:styleId="Subtitle">
    <w:name w:val="Subtitle"/>
    <w:basedOn w:val="Normal"/>
    <w:link w:val="SubtitleChar"/>
    <w:uiPriority w:val="11"/>
    <w:semiHidden/>
    <w:unhideWhenUsed/>
    <w:qFormat/>
    <w:rsid w:val="00431C47"/>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sid w:val="00431C47"/>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2C4BD7"/>
    <w:rPr>
      <w:i/>
      <w:iCs/>
      <w:color w:val="404040" w:themeColor="text1" w:themeTint="BF"/>
    </w:rPr>
  </w:style>
  <w:style w:type="character" w:styleId="SubtleReference">
    <w:name w:val="Subtle Reference"/>
    <w:basedOn w:val="DefaultParagraphFont"/>
    <w:uiPriority w:val="31"/>
    <w:semiHidden/>
    <w:unhideWhenUsed/>
    <w:qFormat/>
    <w:rsid w:val="002C4BD7"/>
    <w:rPr>
      <w:smallCaps/>
      <w:color w:val="5A5A5A" w:themeColor="text1" w:themeTint="A5"/>
    </w:rPr>
  </w:style>
  <w:style w:type="table" w:styleId="Table3Deffects1">
    <w:name w:val="Table 3D effects 1"/>
    <w:basedOn w:val="TableNormal"/>
    <w:uiPriority w:val="99"/>
    <w:semiHidden/>
    <w:unhideWhenUsed/>
    <w:rsid w:val="002C4B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4B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4B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4B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4B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4B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4B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4B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4B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4B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4BD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4BD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4B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4B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4B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4B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4B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4B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4B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4B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4B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4B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4B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C4B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4B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4B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4B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4B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C4BD7"/>
    <w:pPr>
      <w:ind w:left="220" w:hanging="220"/>
    </w:pPr>
  </w:style>
  <w:style w:type="paragraph" w:styleId="TableofFigures">
    <w:name w:val="table of figures"/>
    <w:basedOn w:val="Normal"/>
    <w:next w:val="Normal"/>
    <w:uiPriority w:val="99"/>
    <w:semiHidden/>
    <w:unhideWhenUsed/>
    <w:rsid w:val="002C4BD7"/>
  </w:style>
  <w:style w:type="table" w:styleId="TableProfessional">
    <w:name w:val="Table Professional"/>
    <w:basedOn w:val="TableNorma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4B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4B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4B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4B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4B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4B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4B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4B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C4BD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C4BD7"/>
    <w:pPr>
      <w:spacing w:after="100"/>
    </w:pPr>
  </w:style>
  <w:style w:type="paragraph" w:styleId="TOC2">
    <w:name w:val="toc 2"/>
    <w:basedOn w:val="Normal"/>
    <w:next w:val="Normal"/>
    <w:autoRedefine/>
    <w:uiPriority w:val="39"/>
    <w:semiHidden/>
    <w:unhideWhenUsed/>
    <w:rsid w:val="002C4BD7"/>
    <w:pPr>
      <w:spacing w:after="100"/>
      <w:ind w:left="220"/>
    </w:pPr>
  </w:style>
  <w:style w:type="paragraph" w:styleId="TOC3">
    <w:name w:val="toc 3"/>
    <w:basedOn w:val="Normal"/>
    <w:next w:val="Normal"/>
    <w:autoRedefine/>
    <w:uiPriority w:val="39"/>
    <w:semiHidden/>
    <w:unhideWhenUsed/>
    <w:rsid w:val="002C4BD7"/>
    <w:pPr>
      <w:spacing w:after="100"/>
      <w:ind w:left="440"/>
    </w:pPr>
  </w:style>
  <w:style w:type="paragraph" w:styleId="TOC4">
    <w:name w:val="toc 4"/>
    <w:basedOn w:val="Normal"/>
    <w:next w:val="Normal"/>
    <w:autoRedefine/>
    <w:uiPriority w:val="39"/>
    <w:semiHidden/>
    <w:unhideWhenUsed/>
    <w:rsid w:val="002C4BD7"/>
    <w:pPr>
      <w:spacing w:after="100"/>
      <w:ind w:left="660"/>
    </w:pPr>
  </w:style>
  <w:style w:type="paragraph" w:styleId="TOC5">
    <w:name w:val="toc 5"/>
    <w:basedOn w:val="Normal"/>
    <w:next w:val="Normal"/>
    <w:autoRedefine/>
    <w:uiPriority w:val="39"/>
    <w:semiHidden/>
    <w:unhideWhenUsed/>
    <w:rsid w:val="002C4BD7"/>
    <w:pPr>
      <w:spacing w:after="100"/>
      <w:ind w:left="880"/>
    </w:pPr>
  </w:style>
  <w:style w:type="paragraph" w:styleId="TOC6">
    <w:name w:val="toc 6"/>
    <w:basedOn w:val="Normal"/>
    <w:next w:val="Normal"/>
    <w:autoRedefine/>
    <w:uiPriority w:val="39"/>
    <w:semiHidden/>
    <w:unhideWhenUsed/>
    <w:rsid w:val="002C4BD7"/>
    <w:pPr>
      <w:spacing w:after="100"/>
      <w:ind w:left="1100"/>
    </w:pPr>
  </w:style>
  <w:style w:type="paragraph" w:styleId="TOC7">
    <w:name w:val="toc 7"/>
    <w:basedOn w:val="Normal"/>
    <w:next w:val="Normal"/>
    <w:autoRedefine/>
    <w:uiPriority w:val="39"/>
    <w:semiHidden/>
    <w:unhideWhenUsed/>
    <w:rsid w:val="002C4BD7"/>
    <w:pPr>
      <w:spacing w:after="100"/>
      <w:ind w:left="1320"/>
    </w:pPr>
  </w:style>
  <w:style w:type="paragraph" w:styleId="TOC8">
    <w:name w:val="toc 8"/>
    <w:basedOn w:val="Normal"/>
    <w:next w:val="Normal"/>
    <w:autoRedefine/>
    <w:uiPriority w:val="39"/>
    <w:semiHidden/>
    <w:unhideWhenUsed/>
    <w:rsid w:val="002C4BD7"/>
    <w:pPr>
      <w:spacing w:after="100"/>
      <w:ind w:left="1540"/>
    </w:pPr>
  </w:style>
  <w:style w:type="paragraph" w:styleId="TOC9">
    <w:name w:val="toc 9"/>
    <w:basedOn w:val="Normal"/>
    <w:next w:val="Normal"/>
    <w:autoRedefine/>
    <w:uiPriority w:val="39"/>
    <w:semiHidden/>
    <w:unhideWhenUsed/>
    <w:rsid w:val="002C4BD7"/>
    <w:pPr>
      <w:spacing w:after="100"/>
      <w:ind w:left="1760"/>
    </w:pPr>
  </w:style>
  <w:style w:type="paragraph" w:styleId="TOCHeading">
    <w:name w:val="TOC Heading"/>
    <w:basedOn w:val="Heading1"/>
    <w:next w:val="Normal"/>
    <w:uiPriority w:val="39"/>
    <w:semiHidden/>
    <w:unhideWhenUsed/>
    <w:qFormat/>
    <w:rsid w:val="00431C47"/>
    <w:pPr>
      <w:keepNext/>
      <w:keepLines/>
      <w:outlineLvl w:val="9"/>
    </w:pPr>
    <w:rPr>
      <w:rFonts w:eastAsiaTheme="majorEastAsia" w:cstheme="majorBidi"/>
      <w:szCs w:val="32"/>
    </w:rPr>
  </w:style>
  <w:style w:type="character" w:styleId="UnresolvedMention">
    <w:name w:val="Unresolved Mention"/>
    <w:basedOn w:val="DefaultParagraphFont"/>
    <w:uiPriority w:val="99"/>
    <w:semiHidden/>
    <w:unhideWhenUsed/>
    <w:rsid w:val="002C4BD7"/>
    <w:rPr>
      <w:color w:val="808080"/>
      <w:shd w:val="clear" w:color="auto" w:fill="E6E6E6"/>
    </w:rPr>
  </w:style>
  <w:style w:type="character" w:customStyle="1" w:styleId="Heading2Char">
    <w:name w:val="Heading 2 Char"/>
    <w:basedOn w:val="DefaultParagraphFont"/>
    <w:link w:val="Heading2"/>
    <w:uiPriority w:val="9"/>
    <w:rsid w:val="0074521E"/>
    <w:rPr>
      <w:rFonts w:ascii="Arial" w:eastAsiaTheme="majorEastAsia" w:hAnsi="Arial" w:cstheme="majorBidi"/>
      <w:szCs w:val="26"/>
    </w:rPr>
  </w:style>
  <w:style w:type="character" w:customStyle="1" w:styleId="FooterChar">
    <w:name w:val="Footer Char"/>
    <w:basedOn w:val="DefaultParagraphFont"/>
    <w:link w:val="Footer"/>
    <w:uiPriority w:val="99"/>
    <w:rsid w:val="00C8765D"/>
    <w:rPr>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AppData\Roaming\Microsoft\Templates\Memo%20(elega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FCBAA8069D46B4B6AB075017E2E753"/>
        <w:category>
          <w:name w:val="General"/>
          <w:gallery w:val="placeholder"/>
        </w:category>
        <w:types>
          <w:type w:val="bbPlcHdr"/>
        </w:types>
        <w:behaviors>
          <w:behavior w:val="content"/>
        </w:behaviors>
        <w:guid w:val="{DF905B45-682D-4AE5-AF0E-4AAADC0A7E44}"/>
      </w:docPartPr>
      <w:docPartBody>
        <w:p w:rsidR="00000000" w:rsidRDefault="00F833E7">
          <w:pPr>
            <w:pStyle w:val="10FCBAA8069D46B4B6AB075017E2E753"/>
          </w:pPr>
          <w:r w:rsidRPr="005673B8">
            <w:t>to</w:t>
          </w:r>
        </w:p>
      </w:docPartBody>
    </w:docPart>
    <w:docPart>
      <w:docPartPr>
        <w:name w:val="9BB9914125EB494AA45B2502555B1196"/>
        <w:category>
          <w:name w:val="General"/>
          <w:gallery w:val="placeholder"/>
        </w:category>
        <w:types>
          <w:type w:val="bbPlcHdr"/>
        </w:types>
        <w:behaviors>
          <w:behavior w:val="content"/>
        </w:behaviors>
        <w:guid w:val="{660F642A-5D26-4510-AF36-C334D7F796FE}"/>
      </w:docPartPr>
      <w:docPartBody>
        <w:p w:rsidR="00000000" w:rsidRDefault="00F833E7">
          <w:pPr>
            <w:pStyle w:val="9BB9914125EB494AA45B2502555B1196"/>
          </w:pPr>
          <w:r w:rsidRPr="005673B8">
            <w:t>from</w:t>
          </w:r>
        </w:p>
      </w:docPartBody>
    </w:docPart>
    <w:docPart>
      <w:docPartPr>
        <w:name w:val="952B9B165C814BB9844171CF14484925"/>
        <w:category>
          <w:name w:val="General"/>
          <w:gallery w:val="placeholder"/>
        </w:category>
        <w:types>
          <w:type w:val="bbPlcHdr"/>
        </w:types>
        <w:behaviors>
          <w:behavior w:val="content"/>
        </w:behaviors>
        <w:guid w:val="{1F2E9F63-568D-4D9C-9EAE-B8EC3AFFA39B}"/>
      </w:docPartPr>
      <w:docPartBody>
        <w:p w:rsidR="00000000" w:rsidRDefault="00F833E7">
          <w:pPr>
            <w:pStyle w:val="952B9B165C814BB9844171CF14484925"/>
          </w:pPr>
          <w:r w:rsidRPr="005673B8">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E7"/>
    <w:rsid w:val="00F833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83441D3739418D9E1C48CFB2544593">
    <w:name w:val="D783441D3739418D9E1C48CFB2544593"/>
  </w:style>
  <w:style w:type="paragraph" w:customStyle="1" w:styleId="10FCBAA8069D46B4B6AB075017E2E753">
    <w:name w:val="10FCBAA8069D46B4B6AB075017E2E753"/>
  </w:style>
  <w:style w:type="paragraph" w:customStyle="1" w:styleId="022230423BBC48BE854C7F949F754816">
    <w:name w:val="022230423BBC48BE854C7F949F754816"/>
  </w:style>
  <w:style w:type="paragraph" w:customStyle="1" w:styleId="9BB9914125EB494AA45B2502555B1196">
    <w:name w:val="9BB9914125EB494AA45B2502555B1196"/>
  </w:style>
  <w:style w:type="paragraph" w:customStyle="1" w:styleId="21C23293024047DCB17A0C0370AA9F9D">
    <w:name w:val="21C23293024047DCB17A0C0370AA9F9D"/>
  </w:style>
  <w:style w:type="paragraph" w:customStyle="1" w:styleId="952B9B165C814BB9844171CF14484925">
    <w:name w:val="952B9B165C814BB9844171CF14484925"/>
  </w:style>
  <w:style w:type="paragraph" w:customStyle="1" w:styleId="9C0021092C9B4CE48B8AC4F1DA21B35F">
    <w:name w:val="9C0021092C9B4CE48B8AC4F1DA21B35F"/>
  </w:style>
  <w:style w:type="paragraph" w:customStyle="1" w:styleId="5433BACDBCD34B87A36CD96E4E483317">
    <w:name w:val="5433BACDBCD34B87A36CD96E4E483317"/>
  </w:style>
  <w:style w:type="paragraph" w:customStyle="1" w:styleId="1892A2682F764101815C7AFF3F753960">
    <w:name w:val="1892A2682F764101815C7AFF3F753960"/>
  </w:style>
  <w:style w:type="paragraph" w:customStyle="1" w:styleId="F94E8FB051B2471C99829BA3591FB3A6">
    <w:name w:val="F94E8FB051B2471C99829BA3591FB3A6"/>
  </w:style>
  <w:style w:type="paragraph" w:customStyle="1" w:styleId="4DAD9532AECE4B639E6F112BD1A2B027">
    <w:name w:val="4DAD9532AECE4B639E6F112BD1A2B027"/>
  </w:style>
  <w:style w:type="paragraph" w:customStyle="1" w:styleId="425B2461A0284AA2BF82168EB32409E7">
    <w:name w:val="425B2461A0284AA2BF82168EB3240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mo">
      <a:majorFont>
        <a:latin typeface="Garamond"/>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 (elegant)</Template>
  <TotalTime>1341</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dc:creator>
  <cp:lastModifiedBy>Tim</cp:lastModifiedBy>
  <cp:revision>25</cp:revision>
  <dcterms:created xsi:type="dcterms:W3CDTF">2019-06-03T21:04:00Z</dcterms:created>
  <dcterms:modified xsi:type="dcterms:W3CDTF">2019-06-04T19:25:00Z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TC010129231033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